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60DA7" w14:textId="3BB36024" w:rsidR="00ED6E1A" w:rsidRPr="00AB5A5A" w:rsidRDefault="00ED6E1A" w:rsidP="00545050">
      <w:pPr>
        <w:jc w:val="both"/>
      </w:pPr>
    </w:p>
    <w:p w14:paraId="41168786" w14:textId="6B7C1639" w:rsidR="00ED6E1A" w:rsidRPr="00AB5A5A" w:rsidRDefault="0083546B" w:rsidP="00545050">
      <w:pPr>
        <w:jc w:val="both"/>
      </w:pPr>
      <w:r>
        <w:rPr>
          <w:noProof/>
        </w:rPr>
        <w:drawing>
          <wp:anchor distT="0" distB="0" distL="114300" distR="114300" simplePos="0" relativeHeight="251680768" behindDoc="0" locked="0" layoutInCell="1" allowOverlap="1" wp14:anchorId="3485C82E" wp14:editId="126D7E0C">
            <wp:simplePos x="0" y="0"/>
            <wp:positionH relativeFrom="page">
              <wp:align>center</wp:align>
            </wp:positionH>
            <wp:positionV relativeFrom="paragraph">
              <wp:posOffset>115570</wp:posOffset>
            </wp:positionV>
            <wp:extent cx="1749855" cy="1805940"/>
            <wp:effectExtent l="0" t="0" r="317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enwood Logo_BYB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9855" cy="1805940"/>
                    </a:xfrm>
                    <a:prstGeom prst="rect">
                      <a:avLst/>
                    </a:prstGeom>
                  </pic:spPr>
                </pic:pic>
              </a:graphicData>
            </a:graphic>
            <wp14:sizeRelH relativeFrom="page">
              <wp14:pctWidth>0</wp14:pctWidth>
            </wp14:sizeRelH>
            <wp14:sizeRelV relativeFrom="page">
              <wp14:pctHeight>0</wp14:pctHeight>
            </wp14:sizeRelV>
          </wp:anchor>
        </w:drawing>
      </w:r>
    </w:p>
    <w:p w14:paraId="185A00F0" w14:textId="77777777" w:rsidR="00ED6E1A" w:rsidRPr="00AB5A5A" w:rsidRDefault="00ED6E1A" w:rsidP="00545050">
      <w:pPr>
        <w:jc w:val="both"/>
      </w:pPr>
    </w:p>
    <w:p w14:paraId="4FE2C82F" w14:textId="7B5A2DFF" w:rsidR="00692E35" w:rsidRDefault="00692E35" w:rsidP="00545050">
      <w:pPr>
        <w:jc w:val="both"/>
        <w:rPr>
          <w:color w:val="003399"/>
        </w:rPr>
      </w:pPr>
    </w:p>
    <w:p w14:paraId="4DA38367" w14:textId="14F4D253" w:rsidR="00AB5A5A" w:rsidRDefault="00AB5A5A" w:rsidP="00545050">
      <w:pPr>
        <w:jc w:val="both"/>
        <w:rPr>
          <w:color w:val="003399"/>
        </w:rPr>
      </w:pPr>
    </w:p>
    <w:p w14:paraId="0F356DB5" w14:textId="0FBE6B09" w:rsidR="00AB5A5A" w:rsidRDefault="00AB5A5A" w:rsidP="00545050">
      <w:pPr>
        <w:jc w:val="both"/>
        <w:rPr>
          <w:color w:val="003399"/>
        </w:rPr>
      </w:pPr>
    </w:p>
    <w:p w14:paraId="171CE72D" w14:textId="4ADD77F2" w:rsidR="00AB5A5A" w:rsidRDefault="00AB5A5A" w:rsidP="00545050">
      <w:pPr>
        <w:jc w:val="both"/>
        <w:rPr>
          <w:color w:val="003399"/>
        </w:rPr>
      </w:pPr>
    </w:p>
    <w:p w14:paraId="2D4F6D82" w14:textId="5B28F1F6" w:rsidR="00AB5A5A" w:rsidRDefault="00AB5A5A" w:rsidP="00545050">
      <w:pPr>
        <w:jc w:val="both"/>
        <w:rPr>
          <w:color w:val="003399"/>
        </w:rPr>
      </w:pPr>
    </w:p>
    <w:p w14:paraId="4CD74D1F" w14:textId="7AB68788" w:rsidR="00AB5A5A" w:rsidRDefault="00AB5A5A" w:rsidP="00545050">
      <w:pPr>
        <w:jc w:val="both"/>
        <w:rPr>
          <w:color w:val="003399"/>
        </w:rPr>
      </w:pPr>
    </w:p>
    <w:p w14:paraId="477A747A" w14:textId="3FD340C4" w:rsidR="00AB5A5A" w:rsidRDefault="00AB5A5A" w:rsidP="00545050">
      <w:pPr>
        <w:jc w:val="both"/>
        <w:rPr>
          <w:color w:val="003399"/>
        </w:rPr>
      </w:pPr>
    </w:p>
    <w:p w14:paraId="26686DE1" w14:textId="0F4C1FF1" w:rsidR="00AB5A5A" w:rsidRDefault="00AB5A5A" w:rsidP="00545050">
      <w:pPr>
        <w:jc w:val="both"/>
        <w:rPr>
          <w:color w:val="003399"/>
        </w:rPr>
      </w:pPr>
    </w:p>
    <w:p w14:paraId="767213CC" w14:textId="116E829B" w:rsidR="00AB5A5A" w:rsidRDefault="00AB5A5A" w:rsidP="00545050">
      <w:pPr>
        <w:jc w:val="both"/>
        <w:rPr>
          <w:color w:val="003399"/>
        </w:rPr>
      </w:pPr>
    </w:p>
    <w:p w14:paraId="579533C6" w14:textId="11F00701" w:rsidR="00AB5A5A" w:rsidRDefault="00AB5A5A" w:rsidP="00545050">
      <w:pPr>
        <w:jc w:val="both"/>
        <w:rPr>
          <w:color w:val="003399"/>
        </w:rPr>
      </w:pPr>
    </w:p>
    <w:p w14:paraId="7E4243D5" w14:textId="77777777" w:rsidR="00AB5A5A" w:rsidRPr="00AB5A5A" w:rsidRDefault="00AB5A5A" w:rsidP="00545050">
      <w:pPr>
        <w:jc w:val="both"/>
        <w:rPr>
          <w:color w:val="003399"/>
        </w:rPr>
      </w:pPr>
    </w:p>
    <w:p w14:paraId="4A269A7A" w14:textId="55081371" w:rsidR="00692E35" w:rsidRPr="00AB5A5A" w:rsidRDefault="00692E35" w:rsidP="00545050">
      <w:pPr>
        <w:jc w:val="both"/>
        <w:rPr>
          <w:color w:val="003399"/>
        </w:rPr>
      </w:pPr>
    </w:p>
    <w:p w14:paraId="46010746" w14:textId="7C640CCD" w:rsidR="00692E35" w:rsidRPr="00AB5A5A" w:rsidRDefault="00692E35" w:rsidP="00545050">
      <w:pPr>
        <w:jc w:val="both"/>
        <w:rPr>
          <w:color w:val="003399"/>
        </w:rPr>
      </w:pPr>
    </w:p>
    <w:p w14:paraId="3080D0D0" w14:textId="511289F2" w:rsidR="00ED6E1A" w:rsidRPr="0083546B" w:rsidRDefault="00057E57" w:rsidP="005554CB">
      <w:pPr>
        <w:rPr>
          <w:rFonts w:ascii="Arial" w:hAnsi="Arial" w:cs="Arial"/>
          <w:b/>
          <w:color w:val="003399"/>
          <w:sz w:val="72"/>
          <w:szCs w:val="72"/>
        </w:rPr>
      </w:pPr>
      <w:r w:rsidRPr="0083546B">
        <w:rPr>
          <w:rFonts w:ascii="Arial" w:hAnsi="Arial" w:cs="Arial"/>
          <w:b/>
          <w:color w:val="003399"/>
          <w:sz w:val="72"/>
          <w:szCs w:val="72"/>
        </w:rPr>
        <w:t xml:space="preserve">Candidate </w:t>
      </w:r>
      <w:r w:rsidR="00CA4C48" w:rsidRPr="0083546B">
        <w:rPr>
          <w:rFonts w:ascii="Arial" w:hAnsi="Arial" w:cs="Arial"/>
          <w:b/>
          <w:color w:val="003399"/>
          <w:sz w:val="72"/>
          <w:szCs w:val="72"/>
        </w:rPr>
        <w:t>E</w:t>
      </w:r>
      <w:r w:rsidRPr="0083546B">
        <w:rPr>
          <w:rFonts w:ascii="Arial" w:hAnsi="Arial" w:cs="Arial"/>
          <w:b/>
          <w:color w:val="003399"/>
          <w:sz w:val="72"/>
          <w:szCs w:val="72"/>
        </w:rPr>
        <w:t xml:space="preserve">xam </w:t>
      </w:r>
      <w:r w:rsidR="00CA4C48" w:rsidRPr="0083546B">
        <w:rPr>
          <w:rFonts w:ascii="Arial" w:hAnsi="Arial" w:cs="Arial"/>
          <w:b/>
          <w:color w:val="003399"/>
          <w:sz w:val="72"/>
          <w:szCs w:val="72"/>
        </w:rPr>
        <w:t>H</w:t>
      </w:r>
      <w:r w:rsidRPr="0083546B">
        <w:rPr>
          <w:rFonts w:ascii="Arial" w:hAnsi="Arial" w:cs="Arial"/>
          <w:b/>
          <w:color w:val="003399"/>
          <w:sz w:val="72"/>
          <w:szCs w:val="72"/>
        </w:rPr>
        <w:t>andbook</w:t>
      </w:r>
    </w:p>
    <w:p w14:paraId="58D780DF" w14:textId="384247DD" w:rsidR="00ED6E1A" w:rsidRPr="0083546B" w:rsidRDefault="00A06D44" w:rsidP="005554CB">
      <w:pPr>
        <w:rPr>
          <w:rFonts w:ascii="Arial" w:hAnsi="Arial" w:cs="Arial"/>
          <w:b/>
          <w:color w:val="FF3300"/>
          <w:sz w:val="72"/>
          <w:szCs w:val="72"/>
        </w:rPr>
      </w:pPr>
      <w:r w:rsidRPr="0083546B">
        <w:rPr>
          <w:rFonts w:ascii="Arial" w:hAnsi="Arial" w:cs="Arial"/>
          <w:color w:val="FF3300"/>
          <w:sz w:val="72"/>
          <w:szCs w:val="72"/>
        </w:rPr>
        <w:t xml:space="preserve"> </w:t>
      </w:r>
      <w:r w:rsidR="00ED6E1A" w:rsidRPr="0083546B">
        <w:rPr>
          <w:rFonts w:ascii="Arial" w:hAnsi="Arial" w:cs="Arial"/>
          <w:color w:val="FF3300"/>
          <w:sz w:val="72"/>
          <w:szCs w:val="72"/>
        </w:rPr>
        <w:t>20</w:t>
      </w:r>
      <w:r w:rsidR="005554CB" w:rsidRPr="0083546B">
        <w:rPr>
          <w:rFonts w:ascii="Arial" w:hAnsi="Arial" w:cs="Arial"/>
          <w:color w:val="FF3300"/>
          <w:sz w:val="72"/>
          <w:szCs w:val="72"/>
        </w:rPr>
        <w:t>2</w:t>
      </w:r>
      <w:r w:rsidR="006664F5">
        <w:rPr>
          <w:rFonts w:ascii="Arial" w:hAnsi="Arial" w:cs="Arial"/>
          <w:color w:val="FF3300"/>
          <w:sz w:val="72"/>
          <w:szCs w:val="72"/>
        </w:rPr>
        <w:t>6</w:t>
      </w:r>
      <w:r w:rsidR="00ED6E1A" w:rsidRPr="0083546B">
        <w:rPr>
          <w:rFonts w:ascii="Arial" w:hAnsi="Arial" w:cs="Arial"/>
          <w:color w:val="FF3300"/>
          <w:sz w:val="72"/>
          <w:szCs w:val="72"/>
        </w:rPr>
        <w:t>/</w:t>
      </w:r>
      <w:r w:rsidR="005554CB" w:rsidRPr="0083546B">
        <w:rPr>
          <w:rFonts w:ascii="Arial" w:hAnsi="Arial" w:cs="Arial"/>
          <w:color w:val="FF3300"/>
          <w:sz w:val="72"/>
          <w:szCs w:val="72"/>
        </w:rPr>
        <w:t>2</w:t>
      </w:r>
      <w:r w:rsidR="006664F5">
        <w:rPr>
          <w:rFonts w:ascii="Arial" w:hAnsi="Arial" w:cs="Arial"/>
          <w:color w:val="FF3300"/>
          <w:sz w:val="72"/>
          <w:szCs w:val="72"/>
        </w:rPr>
        <w:t>7</w:t>
      </w:r>
    </w:p>
    <w:p w14:paraId="5E77C586" w14:textId="52FC7B11" w:rsidR="00ED6E1A" w:rsidRDefault="00ED6E1A" w:rsidP="00545050">
      <w:pPr>
        <w:autoSpaceDE w:val="0"/>
        <w:autoSpaceDN w:val="0"/>
        <w:adjustRightInd w:val="0"/>
        <w:spacing w:line="276" w:lineRule="auto"/>
        <w:jc w:val="both"/>
        <w:rPr>
          <w:szCs w:val="24"/>
        </w:rPr>
      </w:pPr>
    </w:p>
    <w:p w14:paraId="33E18FB4" w14:textId="6CCE0F58" w:rsidR="00ED6E1A" w:rsidRDefault="00ED6E1A" w:rsidP="00545050">
      <w:pPr>
        <w:autoSpaceDE w:val="0"/>
        <w:autoSpaceDN w:val="0"/>
        <w:adjustRightInd w:val="0"/>
        <w:spacing w:line="276" w:lineRule="auto"/>
        <w:jc w:val="both"/>
        <w:rPr>
          <w:szCs w:val="24"/>
        </w:rPr>
      </w:pPr>
    </w:p>
    <w:p w14:paraId="6F52C70D" w14:textId="77777777" w:rsidR="00ED6E1A" w:rsidRDefault="00ED6E1A" w:rsidP="00545050">
      <w:pPr>
        <w:autoSpaceDE w:val="0"/>
        <w:autoSpaceDN w:val="0"/>
        <w:adjustRightInd w:val="0"/>
        <w:spacing w:line="276" w:lineRule="auto"/>
        <w:jc w:val="both"/>
        <w:rPr>
          <w:szCs w:val="24"/>
        </w:rPr>
      </w:pPr>
    </w:p>
    <w:p w14:paraId="55AB35AF" w14:textId="77777777" w:rsidR="00ED6E1A" w:rsidRDefault="00ED6E1A" w:rsidP="00545050">
      <w:pPr>
        <w:autoSpaceDE w:val="0"/>
        <w:autoSpaceDN w:val="0"/>
        <w:adjustRightInd w:val="0"/>
        <w:spacing w:line="276" w:lineRule="auto"/>
        <w:jc w:val="both"/>
        <w:rPr>
          <w:szCs w:val="24"/>
        </w:rPr>
      </w:pPr>
    </w:p>
    <w:p w14:paraId="24374D13" w14:textId="77777777" w:rsidR="008D0978" w:rsidRDefault="008D0978" w:rsidP="00545050">
      <w:pPr>
        <w:autoSpaceDE w:val="0"/>
        <w:autoSpaceDN w:val="0"/>
        <w:adjustRightInd w:val="0"/>
        <w:spacing w:line="276" w:lineRule="auto"/>
        <w:jc w:val="both"/>
        <w:rPr>
          <w:szCs w:val="24"/>
        </w:rPr>
      </w:pPr>
    </w:p>
    <w:p w14:paraId="789484DA" w14:textId="77777777" w:rsidR="008D0978" w:rsidRDefault="008D0978" w:rsidP="00545050">
      <w:pPr>
        <w:autoSpaceDE w:val="0"/>
        <w:autoSpaceDN w:val="0"/>
        <w:adjustRightInd w:val="0"/>
        <w:spacing w:line="276" w:lineRule="auto"/>
        <w:jc w:val="both"/>
        <w:rPr>
          <w:szCs w:val="24"/>
        </w:rPr>
      </w:pPr>
    </w:p>
    <w:p w14:paraId="74B98CD0" w14:textId="77777777" w:rsidR="00ED6E1A" w:rsidRDefault="00ED6E1A" w:rsidP="00545050">
      <w:pPr>
        <w:autoSpaceDE w:val="0"/>
        <w:autoSpaceDN w:val="0"/>
        <w:adjustRightInd w:val="0"/>
        <w:spacing w:line="276" w:lineRule="auto"/>
        <w:jc w:val="both"/>
        <w:rPr>
          <w:szCs w:val="24"/>
        </w:rPr>
      </w:pPr>
    </w:p>
    <w:p w14:paraId="0D5BFDE1" w14:textId="77777777" w:rsidR="00ED6E1A" w:rsidRDefault="00ED6E1A" w:rsidP="00545050">
      <w:pPr>
        <w:autoSpaceDE w:val="0"/>
        <w:autoSpaceDN w:val="0"/>
        <w:adjustRightInd w:val="0"/>
        <w:spacing w:line="276" w:lineRule="auto"/>
        <w:jc w:val="both"/>
        <w:rPr>
          <w:szCs w:val="24"/>
        </w:rPr>
      </w:pPr>
    </w:p>
    <w:p w14:paraId="1D274D06" w14:textId="77777777" w:rsidR="002C508A" w:rsidRDefault="002C508A" w:rsidP="00545050">
      <w:pPr>
        <w:autoSpaceDE w:val="0"/>
        <w:autoSpaceDN w:val="0"/>
        <w:adjustRightInd w:val="0"/>
        <w:spacing w:line="276" w:lineRule="auto"/>
        <w:jc w:val="both"/>
        <w:rPr>
          <w:szCs w:val="24"/>
        </w:rPr>
      </w:pPr>
    </w:p>
    <w:p w14:paraId="07C2A012" w14:textId="4D9B335E" w:rsidR="002C508A" w:rsidRDefault="002C508A" w:rsidP="00545050">
      <w:pPr>
        <w:autoSpaceDE w:val="0"/>
        <w:autoSpaceDN w:val="0"/>
        <w:adjustRightInd w:val="0"/>
        <w:spacing w:line="276" w:lineRule="auto"/>
        <w:jc w:val="both"/>
        <w:rPr>
          <w:szCs w:val="24"/>
        </w:rPr>
      </w:pPr>
    </w:p>
    <w:p w14:paraId="560E76FD" w14:textId="03F79996" w:rsidR="00465F97" w:rsidRDefault="00465F97" w:rsidP="00545050">
      <w:pPr>
        <w:autoSpaceDE w:val="0"/>
        <w:autoSpaceDN w:val="0"/>
        <w:adjustRightInd w:val="0"/>
        <w:spacing w:line="276" w:lineRule="auto"/>
        <w:jc w:val="both"/>
        <w:rPr>
          <w:szCs w:val="24"/>
        </w:rPr>
      </w:pPr>
    </w:p>
    <w:p w14:paraId="4CCBC285" w14:textId="3FF2368B" w:rsidR="00465F97" w:rsidRDefault="00465F97" w:rsidP="00545050">
      <w:pPr>
        <w:autoSpaceDE w:val="0"/>
        <w:autoSpaceDN w:val="0"/>
        <w:adjustRightInd w:val="0"/>
        <w:spacing w:line="276" w:lineRule="auto"/>
        <w:jc w:val="both"/>
        <w:rPr>
          <w:szCs w:val="24"/>
        </w:rPr>
      </w:pPr>
    </w:p>
    <w:p w14:paraId="4A233E40" w14:textId="77777777" w:rsidR="00465F97" w:rsidRDefault="00465F97" w:rsidP="00545050">
      <w:pPr>
        <w:autoSpaceDE w:val="0"/>
        <w:autoSpaceDN w:val="0"/>
        <w:adjustRightInd w:val="0"/>
        <w:spacing w:line="276" w:lineRule="auto"/>
        <w:jc w:val="both"/>
        <w:rPr>
          <w:szCs w:val="24"/>
        </w:rPr>
      </w:pPr>
    </w:p>
    <w:p w14:paraId="5083918E" w14:textId="77777777" w:rsidR="00ED6E1A" w:rsidRDefault="00ED6E1A" w:rsidP="00545050">
      <w:pPr>
        <w:autoSpaceDE w:val="0"/>
        <w:autoSpaceDN w:val="0"/>
        <w:adjustRightInd w:val="0"/>
        <w:spacing w:line="276" w:lineRule="auto"/>
        <w:jc w:val="both"/>
        <w:rPr>
          <w:szCs w:val="24"/>
        </w:rPr>
      </w:pPr>
    </w:p>
    <w:p w14:paraId="6273C535" w14:textId="77777777" w:rsidR="00ED6E1A" w:rsidRPr="0083546B" w:rsidRDefault="00ED6E1A" w:rsidP="00465F97">
      <w:pPr>
        <w:spacing w:line="276" w:lineRule="auto"/>
        <w:ind w:left="1080" w:hanging="1080"/>
        <w:jc w:val="right"/>
        <w:rPr>
          <w:rFonts w:ascii="Arial" w:hAnsi="Arial" w:cs="Arial"/>
          <w:szCs w:val="24"/>
        </w:rPr>
      </w:pPr>
      <w:r w:rsidRPr="0083546B">
        <w:rPr>
          <w:rFonts w:ascii="Arial" w:hAnsi="Arial" w:cs="Arial"/>
          <w:szCs w:val="24"/>
        </w:rPr>
        <w:t xml:space="preserve">This </w:t>
      </w:r>
      <w:r w:rsidR="00057E57" w:rsidRPr="0083546B">
        <w:rPr>
          <w:rFonts w:ascii="Arial" w:hAnsi="Arial" w:cs="Arial"/>
          <w:szCs w:val="24"/>
        </w:rPr>
        <w:t>handbook</w:t>
      </w:r>
      <w:r w:rsidRPr="0083546B">
        <w:rPr>
          <w:rFonts w:ascii="Arial" w:hAnsi="Arial" w:cs="Arial"/>
          <w:szCs w:val="24"/>
        </w:rPr>
        <w:t xml:space="preserve"> is reviewed </w:t>
      </w:r>
      <w:r w:rsidR="00057E57" w:rsidRPr="0083546B">
        <w:rPr>
          <w:rFonts w:ascii="Arial" w:hAnsi="Arial" w:cs="Arial"/>
          <w:szCs w:val="24"/>
        </w:rPr>
        <w:t>and updated annually</w:t>
      </w:r>
    </w:p>
    <w:tbl>
      <w:tblPr>
        <w:tblStyle w:val="TableGrid"/>
        <w:tblW w:w="3969" w:type="dxa"/>
        <w:tblInd w:w="6204" w:type="dxa"/>
        <w:tblBorders>
          <w:top w:val="single" w:sz="8" w:space="0" w:color="FF3300"/>
          <w:left w:val="single" w:sz="8" w:space="0" w:color="FF3300"/>
          <w:bottom w:val="single" w:sz="8" w:space="0" w:color="FF3300"/>
          <w:right w:val="single" w:sz="8" w:space="0" w:color="FF3300"/>
          <w:insideH w:val="single" w:sz="8" w:space="0" w:color="FF3300"/>
          <w:insideV w:val="single" w:sz="8" w:space="0" w:color="FF3300"/>
        </w:tblBorders>
        <w:tblLayout w:type="fixed"/>
        <w:tblLook w:val="04A0" w:firstRow="1" w:lastRow="0" w:firstColumn="1" w:lastColumn="0" w:noHBand="0" w:noVBand="1"/>
      </w:tblPr>
      <w:tblGrid>
        <w:gridCol w:w="2008"/>
        <w:gridCol w:w="1961"/>
      </w:tblGrid>
      <w:tr w:rsidR="00011717" w:rsidRPr="0083546B" w14:paraId="4AA638E7" w14:textId="77777777" w:rsidTr="005554CB">
        <w:tc>
          <w:tcPr>
            <w:tcW w:w="3969" w:type="dxa"/>
            <w:gridSpan w:val="2"/>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0E616D2E" w14:textId="77777777" w:rsidR="00ED6E1A" w:rsidRPr="0083546B" w:rsidRDefault="00A272D6" w:rsidP="00465F97">
            <w:pPr>
              <w:spacing w:before="120" w:after="120" w:line="276" w:lineRule="auto"/>
              <w:jc w:val="center"/>
              <w:rPr>
                <w:rFonts w:ascii="Arial" w:hAnsi="Arial" w:cs="Arial"/>
                <w:sz w:val="18"/>
                <w:szCs w:val="18"/>
              </w:rPr>
            </w:pPr>
            <w:r w:rsidRPr="0083546B">
              <w:rPr>
                <w:rFonts w:ascii="Arial" w:hAnsi="Arial" w:cs="Arial"/>
                <w:sz w:val="18"/>
                <w:szCs w:val="18"/>
              </w:rPr>
              <w:t>Produced</w:t>
            </w:r>
            <w:r w:rsidR="00ED6E1A" w:rsidRPr="0083546B">
              <w:rPr>
                <w:rFonts w:ascii="Arial" w:hAnsi="Arial" w:cs="Arial"/>
                <w:sz w:val="18"/>
                <w:szCs w:val="18"/>
              </w:rPr>
              <w:t>/reviewed by</w:t>
            </w:r>
          </w:p>
        </w:tc>
      </w:tr>
      <w:tr w:rsidR="00ED6E1A" w:rsidRPr="0083546B" w14:paraId="25C6364D" w14:textId="77777777" w:rsidTr="005554CB">
        <w:tc>
          <w:tcPr>
            <w:tcW w:w="3969" w:type="dxa"/>
            <w:gridSpan w:val="2"/>
            <w:tcBorders>
              <w:top w:val="single" w:sz="8" w:space="0" w:color="auto"/>
              <w:left w:val="single" w:sz="8" w:space="0" w:color="auto"/>
              <w:bottom w:val="single" w:sz="8" w:space="0" w:color="auto"/>
              <w:right w:val="single" w:sz="8" w:space="0" w:color="auto"/>
            </w:tcBorders>
            <w:vAlign w:val="center"/>
          </w:tcPr>
          <w:p w14:paraId="65E1E2C9" w14:textId="0BB9B87D" w:rsidR="00ED6E1A" w:rsidRPr="0083546B" w:rsidRDefault="008F5D67" w:rsidP="00545050">
            <w:pPr>
              <w:spacing w:before="120" w:after="120" w:line="276" w:lineRule="auto"/>
              <w:jc w:val="both"/>
              <w:rPr>
                <w:rFonts w:ascii="Arial" w:hAnsi="Arial" w:cs="Arial"/>
              </w:rPr>
            </w:pPr>
            <w:r w:rsidRPr="0083546B">
              <w:rPr>
                <w:rFonts w:ascii="Arial" w:hAnsi="Arial" w:cs="Arial"/>
              </w:rPr>
              <w:t>M</w:t>
            </w:r>
            <w:r w:rsidR="006664F5">
              <w:rPr>
                <w:rFonts w:ascii="Arial" w:hAnsi="Arial" w:cs="Arial"/>
              </w:rPr>
              <w:t>s Jarvis</w:t>
            </w:r>
          </w:p>
        </w:tc>
      </w:tr>
      <w:tr w:rsidR="00ED6E1A" w:rsidRPr="0083546B" w14:paraId="451BA9CE" w14:textId="77777777" w:rsidTr="00AB5A5A">
        <w:tc>
          <w:tcPr>
            <w:tcW w:w="2008"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401DF66C" w14:textId="77777777" w:rsidR="00ED6E1A" w:rsidRPr="0083546B" w:rsidRDefault="00ED6E1A" w:rsidP="00E31F60">
            <w:pPr>
              <w:spacing w:before="120" w:after="120" w:line="276" w:lineRule="auto"/>
              <w:ind w:left="1080" w:hanging="1080"/>
              <w:rPr>
                <w:rFonts w:ascii="Arial" w:hAnsi="Arial" w:cs="Arial"/>
                <w:sz w:val="18"/>
                <w:szCs w:val="18"/>
              </w:rPr>
            </w:pPr>
            <w:r w:rsidRPr="0083546B">
              <w:rPr>
                <w:rFonts w:ascii="Arial" w:hAnsi="Arial" w:cs="Arial"/>
                <w:sz w:val="18"/>
                <w:szCs w:val="18"/>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58836DE4" w14:textId="3B8B6DA2" w:rsidR="00ED6E1A" w:rsidRPr="0083546B" w:rsidRDefault="00BF7CFC" w:rsidP="00545050">
            <w:pPr>
              <w:spacing w:before="120" w:after="120" w:line="276" w:lineRule="auto"/>
              <w:jc w:val="both"/>
              <w:rPr>
                <w:rFonts w:ascii="Arial" w:hAnsi="Arial" w:cs="Arial"/>
              </w:rPr>
            </w:pPr>
            <w:r>
              <w:rPr>
                <w:rFonts w:ascii="Arial" w:hAnsi="Arial" w:cs="Arial"/>
              </w:rPr>
              <w:t>November</w:t>
            </w:r>
            <w:r w:rsidR="008F5D67" w:rsidRPr="0083546B">
              <w:rPr>
                <w:rFonts w:ascii="Arial" w:hAnsi="Arial" w:cs="Arial"/>
              </w:rPr>
              <w:t xml:space="preserve"> 202</w:t>
            </w:r>
            <w:r w:rsidR="006664F5">
              <w:rPr>
                <w:rFonts w:ascii="Arial" w:hAnsi="Arial" w:cs="Arial"/>
              </w:rPr>
              <w:t>7</w:t>
            </w:r>
          </w:p>
        </w:tc>
      </w:tr>
    </w:tbl>
    <w:p w14:paraId="514E25D7" w14:textId="77777777" w:rsidR="009A1936" w:rsidRPr="0083546B" w:rsidRDefault="009A1936" w:rsidP="00545050">
      <w:pPr>
        <w:pStyle w:val="Headinglevel1"/>
        <w:spacing w:before="120" w:after="120" w:line="276" w:lineRule="auto"/>
        <w:jc w:val="both"/>
        <w:rPr>
          <w:rFonts w:ascii="Arial" w:hAnsi="Arial" w:cs="Arial"/>
          <w:szCs w:val="24"/>
        </w:rPr>
      </w:pPr>
      <w:bookmarkStart w:id="0" w:name="_Toc443593721"/>
      <w:bookmarkStart w:id="1" w:name="_Toc449469093"/>
    </w:p>
    <w:p w14:paraId="6AEDEA84" w14:textId="77777777" w:rsidR="00C94C7B" w:rsidRPr="0083546B" w:rsidRDefault="00C94C7B" w:rsidP="00545050">
      <w:pPr>
        <w:pStyle w:val="Headinglevel1"/>
        <w:jc w:val="both"/>
        <w:rPr>
          <w:rFonts w:ascii="Arial" w:hAnsi="Arial" w:cs="Arial"/>
        </w:rPr>
      </w:pPr>
      <w:bookmarkStart w:id="2" w:name="_Toc463797247"/>
      <w:bookmarkStart w:id="3" w:name="_Toc443593739"/>
      <w:bookmarkStart w:id="4" w:name="_Toc466921640"/>
      <w:bookmarkStart w:id="5" w:name="_Toc490083867"/>
      <w:bookmarkEnd w:id="0"/>
      <w:bookmarkEnd w:id="1"/>
      <w:r w:rsidRPr="0083546B">
        <w:rPr>
          <w:rFonts w:ascii="Arial" w:hAnsi="Arial" w:cs="Arial"/>
        </w:rPr>
        <w:lastRenderedPageBreak/>
        <w:t>Introduction</w:t>
      </w:r>
      <w:bookmarkEnd w:id="2"/>
    </w:p>
    <w:p w14:paraId="444AA777" w14:textId="30763214" w:rsidR="00C94C7B" w:rsidRPr="0083546B" w:rsidRDefault="008F5D67" w:rsidP="00E31F60">
      <w:pPr>
        <w:autoSpaceDE w:val="0"/>
        <w:autoSpaceDN w:val="0"/>
        <w:adjustRightInd w:val="0"/>
        <w:spacing w:after="0"/>
        <w:jc w:val="both"/>
        <w:rPr>
          <w:rFonts w:ascii="Arial" w:hAnsi="Arial" w:cs="Arial"/>
        </w:rPr>
      </w:pPr>
      <w:r w:rsidRPr="0083546B">
        <w:rPr>
          <w:rFonts w:ascii="Arial" w:hAnsi="Arial" w:cs="Arial"/>
        </w:rPr>
        <w:t>Glenwood School</w:t>
      </w:r>
      <w:r w:rsidR="00C94C7B" w:rsidRPr="0083546B">
        <w:rPr>
          <w:rFonts w:ascii="Arial" w:hAnsi="Arial" w:cs="Arial"/>
        </w:rPr>
        <w:t xml:space="preserve"> is committed to ensuring that candidates are fully briefed on the exam and assessment process in place in the centre and are made aware of the required JCQ</w:t>
      </w:r>
      <w:r w:rsidR="00011717" w:rsidRPr="0083546B">
        <w:rPr>
          <w:rFonts w:ascii="Arial" w:hAnsi="Arial" w:cs="Arial"/>
        </w:rPr>
        <w:t>/</w:t>
      </w:r>
      <w:r w:rsidR="00C94C7B" w:rsidRPr="0083546B">
        <w:rPr>
          <w:rFonts w:ascii="Arial" w:hAnsi="Arial" w:cs="Arial"/>
        </w:rPr>
        <w:t>awarding body instructions and information for candidates.</w:t>
      </w:r>
    </w:p>
    <w:p w14:paraId="416BFAF0" w14:textId="64722C59" w:rsidR="008F5D67" w:rsidRPr="0083546B" w:rsidRDefault="008F5D67" w:rsidP="00E31F60">
      <w:pPr>
        <w:autoSpaceDE w:val="0"/>
        <w:autoSpaceDN w:val="0"/>
        <w:adjustRightInd w:val="0"/>
        <w:spacing w:after="0"/>
        <w:jc w:val="both"/>
        <w:rPr>
          <w:rFonts w:ascii="Arial" w:hAnsi="Arial" w:cs="Arial"/>
        </w:rPr>
      </w:pPr>
    </w:p>
    <w:p w14:paraId="0B1C34CB" w14:textId="00CBDEF9" w:rsidR="008F5D67" w:rsidRPr="0083546B" w:rsidRDefault="008F5D67" w:rsidP="00E31F60">
      <w:pPr>
        <w:autoSpaceDE w:val="0"/>
        <w:autoSpaceDN w:val="0"/>
        <w:adjustRightInd w:val="0"/>
        <w:spacing w:after="0"/>
        <w:jc w:val="both"/>
        <w:rPr>
          <w:rFonts w:ascii="Arial" w:hAnsi="Arial" w:cs="Arial"/>
          <w:color w:val="000000"/>
        </w:rPr>
      </w:pPr>
      <w:r w:rsidRPr="0083546B">
        <w:rPr>
          <w:rFonts w:ascii="Arial" w:hAnsi="Arial" w:cs="Arial"/>
        </w:rPr>
        <w:t>This handbook is for both parents and pupils to explain our exam procedures and contains all of the information you need to know to successfully sit examinations at Glenwood School.</w:t>
      </w:r>
    </w:p>
    <w:p w14:paraId="6B8B93A0" w14:textId="4967AE83" w:rsidR="00B716DD" w:rsidRPr="0083546B" w:rsidRDefault="00B716DD" w:rsidP="00E31F60">
      <w:pPr>
        <w:pStyle w:val="Heading1"/>
        <w:spacing w:before="120" w:after="120"/>
        <w:jc w:val="both"/>
        <w:rPr>
          <w:rFonts w:ascii="Arial" w:hAnsi="Arial"/>
        </w:rPr>
      </w:pPr>
      <w:bookmarkStart w:id="6" w:name="_Toc463797251"/>
      <w:bookmarkStart w:id="7" w:name="_Toc463797249"/>
      <w:r w:rsidRPr="0083546B">
        <w:rPr>
          <w:rFonts w:ascii="Arial" w:hAnsi="Arial"/>
        </w:rPr>
        <w:t>Malpractice</w:t>
      </w:r>
    </w:p>
    <w:tbl>
      <w:tblPr>
        <w:tblStyle w:val="TableGrid"/>
        <w:tblW w:w="0" w:type="auto"/>
        <w:tblLook w:val="04A0" w:firstRow="1" w:lastRow="0" w:firstColumn="1" w:lastColumn="0" w:noHBand="0" w:noVBand="1"/>
      </w:tblPr>
      <w:tblGrid>
        <w:gridCol w:w="10053"/>
      </w:tblGrid>
      <w:tr w:rsidR="00B716DD" w:rsidRPr="0083546B" w14:paraId="0C672CB5" w14:textId="77777777" w:rsidTr="00E03FDE">
        <w:tc>
          <w:tcPr>
            <w:tcW w:w="10836" w:type="dxa"/>
          </w:tcPr>
          <w:p w14:paraId="64AB6466" w14:textId="1C345875" w:rsidR="00B716DD" w:rsidRPr="0083546B" w:rsidRDefault="008F5D67" w:rsidP="00E31F60">
            <w:pPr>
              <w:spacing w:before="120"/>
              <w:jc w:val="both"/>
              <w:rPr>
                <w:rFonts w:ascii="Arial" w:hAnsi="Arial" w:cs="Arial"/>
              </w:rPr>
            </w:pPr>
            <w:r w:rsidRPr="0083546B">
              <w:rPr>
                <w:rFonts w:ascii="Arial" w:hAnsi="Arial" w:cs="Arial"/>
                <w:b/>
              </w:rPr>
              <w:t>Malpractice</w:t>
            </w:r>
            <w:r w:rsidRPr="0083546B">
              <w:rPr>
                <w:rFonts w:ascii="Arial" w:hAnsi="Arial" w:cs="Arial"/>
              </w:rPr>
              <w:t xml:space="preserve"> is another word for cheating or breaking the rules. You are not allowed to cheat in your examinations as this would not be fair.</w:t>
            </w:r>
          </w:p>
          <w:p w14:paraId="6EC74D8A" w14:textId="580A6E1C" w:rsidR="008F5D67" w:rsidRPr="0083546B" w:rsidRDefault="008F5D67" w:rsidP="00E31F60">
            <w:pPr>
              <w:spacing w:before="120"/>
              <w:jc w:val="both"/>
              <w:rPr>
                <w:rFonts w:ascii="Arial" w:hAnsi="Arial" w:cs="Arial"/>
              </w:rPr>
            </w:pPr>
            <w:r w:rsidRPr="0083546B">
              <w:rPr>
                <w:rFonts w:ascii="Arial" w:hAnsi="Arial" w:cs="Arial"/>
              </w:rPr>
              <w:t xml:space="preserve">If you are suspected of </w:t>
            </w:r>
            <w:r w:rsidR="0083546B">
              <w:rPr>
                <w:rFonts w:ascii="Arial" w:hAnsi="Arial" w:cs="Arial"/>
              </w:rPr>
              <w:t>malpractice</w:t>
            </w:r>
            <w:r w:rsidRPr="0083546B">
              <w:rPr>
                <w:rFonts w:ascii="Arial" w:hAnsi="Arial" w:cs="Arial"/>
              </w:rPr>
              <w:t xml:space="preserve"> then we have to investigate and report what happened the exam boards.</w:t>
            </w:r>
          </w:p>
          <w:p w14:paraId="4977CD79" w14:textId="5F24B229" w:rsidR="008F5D67" w:rsidRPr="0083546B" w:rsidRDefault="008F5D67" w:rsidP="00E31F60">
            <w:pPr>
              <w:spacing w:before="120"/>
              <w:jc w:val="both"/>
              <w:rPr>
                <w:rFonts w:ascii="Arial" w:hAnsi="Arial" w:cs="Arial"/>
              </w:rPr>
            </w:pPr>
            <w:r w:rsidRPr="0083546B">
              <w:rPr>
                <w:rFonts w:ascii="Arial" w:hAnsi="Arial" w:cs="Arial"/>
              </w:rPr>
              <w:t>Examples of what could be malpractice are:</w:t>
            </w:r>
          </w:p>
          <w:p w14:paraId="1DD3AFEE" w14:textId="0F0B32B7" w:rsidR="008F5D67" w:rsidRPr="0083546B" w:rsidRDefault="008F5D67" w:rsidP="008F5D67">
            <w:pPr>
              <w:pStyle w:val="ListParagraph"/>
              <w:numPr>
                <w:ilvl w:val="0"/>
                <w:numId w:val="24"/>
              </w:numPr>
              <w:spacing w:before="120"/>
              <w:jc w:val="both"/>
              <w:rPr>
                <w:rFonts w:ascii="Arial" w:hAnsi="Arial" w:cs="Arial"/>
              </w:rPr>
            </w:pPr>
            <w:r w:rsidRPr="0083546B">
              <w:rPr>
                <w:rFonts w:ascii="Arial" w:hAnsi="Arial" w:cs="Arial"/>
              </w:rPr>
              <w:t>Breaking examination rules like talking in the exam or bringing a mobile phone into the exam room.</w:t>
            </w:r>
          </w:p>
          <w:p w14:paraId="41E79A86" w14:textId="7207B63F" w:rsidR="00D10E64" w:rsidRPr="0083546B" w:rsidRDefault="008F5D67" w:rsidP="00D10E64">
            <w:pPr>
              <w:pStyle w:val="ListParagraph"/>
              <w:numPr>
                <w:ilvl w:val="0"/>
                <w:numId w:val="24"/>
              </w:numPr>
              <w:spacing w:before="120"/>
              <w:jc w:val="both"/>
              <w:rPr>
                <w:rFonts w:ascii="Arial" w:hAnsi="Arial" w:cs="Arial"/>
              </w:rPr>
            </w:pPr>
            <w:r w:rsidRPr="0083546B">
              <w:rPr>
                <w:rFonts w:ascii="Arial" w:hAnsi="Arial" w:cs="Arial"/>
              </w:rPr>
              <w:t>Copying the work of another pupil.</w:t>
            </w:r>
          </w:p>
          <w:p w14:paraId="26417307" w14:textId="6832EE2F" w:rsidR="00D10E64" w:rsidRPr="0083546B" w:rsidRDefault="00D10E64" w:rsidP="00D10E64">
            <w:pPr>
              <w:spacing w:before="120"/>
              <w:jc w:val="both"/>
              <w:rPr>
                <w:rFonts w:ascii="Arial" w:hAnsi="Arial" w:cs="Arial"/>
              </w:rPr>
            </w:pPr>
            <w:r w:rsidRPr="0083546B">
              <w:rPr>
                <w:rFonts w:ascii="Arial" w:hAnsi="Arial" w:cs="Arial"/>
              </w:rPr>
              <w:t>If you want more information about what could be classed as malpractice you can ask your teachers.</w:t>
            </w:r>
          </w:p>
          <w:p w14:paraId="02ED8E69" w14:textId="6E7CFAC1" w:rsidR="00396173" w:rsidRPr="00396173" w:rsidRDefault="00D10E64" w:rsidP="00396173">
            <w:pPr>
              <w:spacing w:before="120"/>
              <w:jc w:val="both"/>
              <w:rPr>
                <w:rFonts w:ascii="Arial" w:hAnsi="Arial" w:cs="Arial"/>
              </w:rPr>
            </w:pPr>
            <w:r w:rsidRPr="0083546B">
              <w:rPr>
                <w:rFonts w:ascii="Arial" w:hAnsi="Arial" w:cs="Arial"/>
              </w:rPr>
              <w:t xml:space="preserve">You must also be careful about how you use social media as misuse could also be malpractice. </w:t>
            </w:r>
          </w:p>
          <w:p w14:paraId="5A30F380" w14:textId="77777777" w:rsidR="006664F5" w:rsidRPr="00396173" w:rsidRDefault="006664F5" w:rsidP="006664F5">
            <w:pPr>
              <w:pStyle w:val="NormalWeb"/>
              <w:spacing w:before="0" w:beforeAutospacing="0" w:after="0" w:afterAutospacing="0"/>
              <w:rPr>
                <w:rFonts w:ascii="Tahoma" w:hAnsi="Tahoma" w:cs="Tahoma"/>
                <w:szCs w:val="22"/>
              </w:rPr>
            </w:pPr>
            <w:r w:rsidRPr="00396173">
              <w:rPr>
                <w:rFonts w:ascii="Tahoma" w:hAnsi="Tahoma" w:cs="Tahoma"/>
                <w:b/>
                <w:bCs/>
                <w:szCs w:val="22"/>
              </w:rPr>
              <w:t xml:space="preserve">Things not to do on social media: </w:t>
            </w:r>
          </w:p>
          <w:p w14:paraId="22FA63A6" w14:textId="77777777" w:rsidR="006664F5" w:rsidRPr="00396173" w:rsidRDefault="006664F5" w:rsidP="006664F5">
            <w:pPr>
              <w:pStyle w:val="NormalWeb"/>
              <w:spacing w:before="0" w:beforeAutospacing="0" w:after="0" w:afterAutospacing="0"/>
              <w:ind w:left="720"/>
              <w:rPr>
                <w:rFonts w:ascii="Tahoma" w:hAnsi="Tahoma" w:cs="Tahoma"/>
                <w:szCs w:val="22"/>
              </w:rPr>
            </w:pPr>
            <w:r w:rsidRPr="00396173">
              <w:rPr>
                <w:rFonts w:ascii="Tahoma" w:hAnsi="Tahoma" w:cs="Tahoma"/>
                <w:szCs w:val="22"/>
              </w:rPr>
              <w:t xml:space="preserve">• Buy/ask for/share exam or assessment content </w:t>
            </w:r>
          </w:p>
          <w:p w14:paraId="7ACD8B3A" w14:textId="77777777" w:rsidR="006664F5" w:rsidRPr="00396173" w:rsidRDefault="006664F5" w:rsidP="006664F5">
            <w:pPr>
              <w:pStyle w:val="NormalWeb"/>
              <w:spacing w:before="0" w:beforeAutospacing="0" w:after="0" w:afterAutospacing="0"/>
              <w:ind w:left="720"/>
              <w:rPr>
                <w:rFonts w:ascii="Tahoma" w:hAnsi="Tahoma" w:cs="Tahoma"/>
                <w:szCs w:val="22"/>
              </w:rPr>
            </w:pPr>
            <w:r w:rsidRPr="00396173">
              <w:rPr>
                <w:rFonts w:ascii="Tahoma" w:hAnsi="Tahoma" w:cs="Tahoma"/>
                <w:szCs w:val="22"/>
              </w:rPr>
              <w:t xml:space="preserve">• Pass on rumours of what’s in exams or assessments </w:t>
            </w:r>
          </w:p>
          <w:p w14:paraId="3A632B8E" w14:textId="77777777" w:rsidR="006664F5" w:rsidRPr="00396173" w:rsidRDefault="006664F5" w:rsidP="006664F5">
            <w:pPr>
              <w:pStyle w:val="NormalWeb"/>
              <w:spacing w:before="0" w:beforeAutospacing="0" w:after="0" w:afterAutospacing="0"/>
              <w:ind w:left="720"/>
              <w:rPr>
                <w:rFonts w:ascii="Tahoma" w:hAnsi="Tahoma" w:cs="Tahoma"/>
                <w:szCs w:val="22"/>
              </w:rPr>
            </w:pPr>
            <w:r w:rsidRPr="00396173">
              <w:rPr>
                <w:rFonts w:ascii="Tahoma" w:hAnsi="Tahoma" w:cs="Tahoma"/>
                <w:szCs w:val="22"/>
              </w:rPr>
              <w:t xml:space="preserve">• Share your work </w:t>
            </w:r>
          </w:p>
          <w:p w14:paraId="227E1679" w14:textId="0C694312" w:rsidR="006664F5" w:rsidRDefault="006664F5" w:rsidP="006664F5">
            <w:pPr>
              <w:pStyle w:val="NormalWeb"/>
              <w:spacing w:before="0" w:beforeAutospacing="0" w:after="0" w:afterAutospacing="0"/>
              <w:ind w:left="720"/>
              <w:rPr>
                <w:rFonts w:ascii="Tahoma" w:hAnsi="Tahoma" w:cs="Tahoma"/>
                <w:szCs w:val="22"/>
              </w:rPr>
            </w:pPr>
            <w:r w:rsidRPr="00396173">
              <w:rPr>
                <w:rFonts w:ascii="Tahoma" w:hAnsi="Tahoma" w:cs="Tahoma"/>
                <w:szCs w:val="22"/>
              </w:rPr>
              <w:t>• Work with others so that your assessment is not your own independent work</w:t>
            </w:r>
            <w:r w:rsidRPr="006664F5">
              <w:rPr>
                <w:rFonts w:ascii="Tahoma" w:hAnsi="Tahoma" w:cs="Tahoma"/>
                <w:szCs w:val="22"/>
              </w:rPr>
              <w:t xml:space="preserve"> </w:t>
            </w:r>
          </w:p>
          <w:p w14:paraId="4E6DCEA8" w14:textId="77777777" w:rsidR="006664F5" w:rsidRDefault="006664F5" w:rsidP="006664F5">
            <w:pPr>
              <w:pStyle w:val="NormalWeb"/>
              <w:spacing w:before="0" w:beforeAutospacing="0" w:after="0" w:afterAutospacing="0"/>
              <w:ind w:left="720"/>
              <w:rPr>
                <w:rFonts w:ascii="Tahoma" w:hAnsi="Tahoma" w:cs="Tahoma"/>
                <w:szCs w:val="22"/>
              </w:rPr>
            </w:pPr>
          </w:p>
          <w:p w14:paraId="4FFA60C0" w14:textId="77777777" w:rsidR="006664F5" w:rsidRPr="006664F5" w:rsidRDefault="006664F5" w:rsidP="006664F5">
            <w:pPr>
              <w:pStyle w:val="NormalWeb"/>
              <w:spacing w:before="120" w:beforeAutospacing="0" w:after="120" w:afterAutospacing="0"/>
              <w:rPr>
                <w:rStyle w:val="Hyperlink"/>
                <w:rFonts w:ascii="Tahoma" w:hAnsi="Tahoma" w:cs="Tahoma"/>
                <w:color w:val="auto"/>
                <w:u w:val="none"/>
              </w:rPr>
            </w:pPr>
            <w:r w:rsidRPr="006664F5">
              <w:rPr>
                <w:rStyle w:val="Hyperlink"/>
                <w:rFonts w:ascii="Tahoma" w:hAnsi="Tahoma" w:cs="Tahoma"/>
                <w:color w:val="auto"/>
                <w:szCs w:val="22"/>
                <w:u w:val="none"/>
              </w:rPr>
              <w:t>and/or non-examination assessments and coursework,</w:t>
            </w:r>
            <w:r w:rsidRPr="006664F5">
              <w:rPr>
                <w:rStyle w:val="Hyperlink"/>
                <w:rFonts w:ascii="Tahoma" w:hAnsi="Tahoma" w:cs="Tahoma"/>
                <w:color w:val="auto"/>
                <w:u w:val="none"/>
              </w:rPr>
              <w:t xml:space="preserve"> as example:</w:t>
            </w:r>
          </w:p>
          <w:p w14:paraId="47995805" w14:textId="77777777" w:rsidR="00526CC0" w:rsidRPr="00396173" w:rsidRDefault="00526CC0" w:rsidP="00526CC0">
            <w:pPr>
              <w:pStyle w:val="NormalWeb"/>
              <w:spacing w:before="0" w:beforeAutospacing="0" w:after="120" w:afterAutospacing="0"/>
              <w:rPr>
                <w:rFonts w:ascii="Arial" w:hAnsi="Arial" w:cs="Arial"/>
                <w:b/>
                <w:bCs/>
                <w:szCs w:val="22"/>
              </w:rPr>
            </w:pPr>
            <w:r w:rsidRPr="00396173">
              <w:rPr>
                <w:rFonts w:ascii="Arial" w:hAnsi="Arial" w:cs="Arial"/>
                <w:b/>
                <w:bCs/>
                <w:szCs w:val="22"/>
              </w:rPr>
              <w:t>Research and using references</w:t>
            </w:r>
          </w:p>
          <w:p w14:paraId="643A0216" w14:textId="77777777" w:rsidR="00D60588" w:rsidRPr="00396173" w:rsidRDefault="00526CC0" w:rsidP="00D60588">
            <w:pPr>
              <w:pStyle w:val="NormalWeb"/>
              <w:numPr>
                <w:ilvl w:val="0"/>
                <w:numId w:val="26"/>
              </w:numPr>
              <w:spacing w:before="120" w:beforeAutospacing="0" w:after="120" w:afterAutospacing="0"/>
              <w:jc w:val="both"/>
              <w:rPr>
                <w:rFonts w:ascii="Arial" w:hAnsi="Arial" w:cs="Arial"/>
              </w:rPr>
            </w:pPr>
            <w:r w:rsidRPr="00396173">
              <w:rPr>
                <w:rFonts w:ascii="Arial" w:hAnsi="Arial" w:cs="Arial"/>
                <w:szCs w:val="22"/>
              </w:rPr>
              <w:t xml:space="preserve">Where computer-generated content has been used (such as an AI Chatbot), your reference </w:t>
            </w:r>
            <w:r w:rsidRPr="00396173">
              <w:rPr>
                <w:rFonts w:ascii="Arial" w:hAnsi="Arial" w:cs="Arial"/>
                <w:b/>
                <w:bCs/>
                <w:szCs w:val="22"/>
              </w:rPr>
              <w:t xml:space="preserve">must </w:t>
            </w:r>
            <w:r w:rsidRPr="00396173">
              <w:rPr>
                <w:rFonts w:ascii="Arial" w:hAnsi="Arial" w:cs="Arial"/>
                <w:szCs w:val="22"/>
              </w:rPr>
              <w:t>show the name of the AI</w:t>
            </w:r>
            <w:r w:rsidRPr="00396173">
              <w:rPr>
                <w:rFonts w:ascii="Arial" w:hAnsi="Arial" w:cs="Arial"/>
                <w:strike/>
                <w:szCs w:val="22"/>
              </w:rPr>
              <w:t xml:space="preserve"> bot</w:t>
            </w:r>
            <w:r w:rsidRPr="00396173">
              <w:rPr>
                <w:rFonts w:ascii="Arial" w:hAnsi="Arial" w:cs="Arial"/>
                <w:szCs w:val="22"/>
              </w:rPr>
              <w:t xml:space="preserve"> </w:t>
            </w:r>
            <w:r w:rsidR="006664F5" w:rsidRPr="00396173">
              <w:rPr>
                <w:rFonts w:ascii="Arial" w:hAnsi="Arial" w:cs="Arial"/>
                <w:szCs w:val="22"/>
              </w:rPr>
              <w:t xml:space="preserve">tool </w:t>
            </w:r>
            <w:r w:rsidRPr="00396173">
              <w:rPr>
                <w:rFonts w:ascii="Arial" w:hAnsi="Arial" w:cs="Arial"/>
                <w:szCs w:val="22"/>
              </w:rPr>
              <w:t xml:space="preserve">used and should show the date the content was generated. </w:t>
            </w:r>
            <w:r w:rsidR="006664F5" w:rsidRPr="00396173">
              <w:rPr>
                <w:rFonts w:ascii="Tahoma" w:hAnsi="Tahoma" w:cs="Tahoma"/>
              </w:rPr>
              <w:t>For example: ChatGPT 3.5 (</w:t>
            </w:r>
            <w:hyperlink r:id="rId10" w:history="1">
              <w:r w:rsidR="006664F5" w:rsidRPr="00396173">
                <w:rPr>
                  <w:rStyle w:val="Hyperlink"/>
                  <w:rFonts w:ascii="Tahoma" w:hAnsi="Tahoma" w:cs="Tahoma"/>
                  <w:color w:val="auto"/>
                </w:rPr>
                <w:t>https://openai.com/blog/chatgpt/</w:t>
              </w:r>
            </w:hyperlink>
            <w:r w:rsidR="006664F5" w:rsidRPr="00396173">
              <w:rPr>
                <w:rFonts w:ascii="Tahoma" w:hAnsi="Tahoma" w:cs="Tahoma"/>
              </w:rPr>
              <w:t>), 25/01/2027. You should also acknowledge the sources used by the AI tool in generating the content.</w:t>
            </w:r>
          </w:p>
          <w:p w14:paraId="7CBB1BAE" w14:textId="40253856" w:rsidR="00D60588" w:rsidRPr="00396173" w:rsidRDefault="00D60588" w:rsidP="00D60588">
            <w:pPr>
              <w:pStyle w:val="NormalWeb"/>
              <w:numPr>
                <w:ilvl w:val="0"/>
                <w:numId w:val="26"/>
              </w:numPr>
              <w:spacing w:before="120" w:beforeAutospacing="0" w:after="120" w:afterAutospacing="0"/>
              <w:jc w:val="both"/>
              <w:rPr>
                <w:rFonts w:ascii="Arial" w:hAnsi="Arial" w:cs="Arial"/>
              </w:rPr>
            </w:pPr>
            <w:r w:rsidRPr="00396173">
              <w:rPr>
                <w:rFonts w:ascii="Tahoma" w:hAnsi="Tahoma" w:cs="Tahoma"/>
              </w:rPr>
              <w:t>You</w:t>
            </w:r>
            <w:r w:rsidRPr="00396173">
              <w:rPr>
                <w:rStyle w:val="apple-converted-space"/>
                <w:rFonts w:ascii="Tahoma" w:hAnsi="Tahoma" w:cs="Tahoma"/>
              </w:rPr>
              <w:t> </w:t>
            </w:r>
            <w:r w:rsidRPr="00396173">
              <w:rPr>
                <w:rStyle w:val="Strong"/>
                <w:rFonts w:ascii="Tahoma" w:hAnsi="Tahoma" w:cs="Tahoma"/>
                <w:b w:val="0"/>
                <w:bCs w:val="0"/>
              </w:rPr>
              <w:t>must</w:t>
            </w:r>
            <w:r w:rsidRPr="00396173">
              <w:rPr>
                <w:rStyle w:val="apple-converted-space"/>
                <w:rFonts w:ascii="Tahoma" w:hAnsi="Tahoma" w:cs="Tahoma"/>
                <w:b/>
                <w:bCs/>
              </w:rPr>
              <w:t> k</w:t>
            </w:r>
            <w:r w:rsidRPr="00396173">
              <w:rPr>
                <w:rStyle w:val="apple-converted-space"/>
                <w:b/>
                <w:bCs/>
              </w:rPr>
              <w:t>eep</w:t>
            </w:r>
            <w:r w:rsidRPr="00396173">
              <w:rPr>
                <w:rFonts w:ascii="Tahoma" w:hAnsi="Tahoma" w:cs="Tahoma"/>
              </w:rPr>
              <w:t xml:space="preserve"> a copy of the question(s)/prompts used to generate the AI content and the AI generated content itself</w:t>
            </w:r>
            <w:r w:rsidRPr="00396173">
              <w:rPr>
                <w:rStyle w:val="apple-converted-space"/>
                <w:rFonts w:ascii="Tahoma" w:hAnsi="Tahoma" w:cs="Tahoma"/>
              </w:rPr>
              <w:t> </w:t>
            </w:r>
            <w:r w:rsidRPr="00396173">
              <w:rPr>
                <w:rFonts w:ascii="Tahoma" w:hAnsi="Tahoma" w:cs="Tahoma"/>
              </w:rPr>
              <w:t>in a non-editable format (such as a screenshot) and provide a brief explanation of how you used it. This </w:t>
            </w:r>
            <w:r w:rsidRPr="00396173">
              <w:rPr>
                <w:rStyle w:val="Strong"/>
                <w:rFonts w:ascii="Tahoma" w:hAnsi="Tahoma" w:cs="Tahoma"/>
              </w:rPr>
              <w:t>must</w:t>
            </w:r>
            <w:r w:rsidRPr="00396173">
              <w:rPr>
                <w:rFonts w:ascii="Tahoma" w:hAnsi="Tahoma" w:cs="Tahoma"/>
              </w:rPr>
              <w:t> be submitted with your work for final assessment so that your teacher can review the work.</w:t>
            </w:r>
          </w:p>
          <w:p w14:paraId="3F498181" w14:textId="77777777" w:rsidR="00D60588" w:rsidRPr="00D60588" w:rsidRDefault="00D60588" w:rsidP="00D60588">
            <w:pPr>
              <w:pStyle w:val="NormalWeb"/>
              <w:spacing w:before="0" w:beforeAutospacing="0" w:after="120" w:afterAutospacing="0"/>
              <w:rPr>
                <w:rStyle w:val="Strong"/>
                <w:rFonts w:ascii="Tahoma" w:hAnsi="Tahoma" w:cs="Tahoma"/>
                <w:b w:val="0"/>
                <w:bCs w:val="0"/>
              </w:rPr>
            </w:pPr>
            <w:r w:rsidRPr="00D60588">
              <w:rPr>
                <w:rStyle w:val="Strong"/>
                <w:rFonts w:ascii="Tahoma" w:hAnsi="Tahoma" w:cs="Tahoma"/>
                <w:b w:val="0"/>
                <w:bCs w:val="0"/>
              </w:rPr>
              <w:t>If you copy the words, ideas or outputs from other sources</w:t>
            </w:r>
            <w:r w:rsidRPr="00D60588">
              <w:rPr>
                <w:rStyle w:val="apple-converted-space"/>
                <w:rFonts w:ascii="Tahoma" w:hAnsi="Tahoma" w:cs="Tahoma"/>
                <w:shd w:val="clear" w:color="auto" w:fill="FFFFFF"/>
              </w:rPr>
              <w:t> </w:t>
            </w:r>
            <w:r w:rsidRPr="00D60588">
              <w:rPr>
                <w:rStyle w:val="Strong"/>
                <w:rFonts w:ascii="Tahoma" w:hAnsi="Tahoma" w:cs="Tahoma"/>
                <w:b w:val="0"/>
                <w:bCs w:val="0"/>
              </w:rPr>
              <w:t>and do not show your sources in references and a bibliography, this will be considered as cheating.</w:t>
            </w:r>
          </w:p>
          <w:p w14:paraId="3FE65860" w14:textId="4308AFB5" w:rsidR="00D60588" w:rsidRPr="00D60588" w:rsidRDefault="00D60588" w:rsidP="00D60588">
            <w:pPr>
              <w:pStyle w:val="NormalWeb"/>
              <w:spacing w:before="0" w:beforeAutospacing="0" w:after="120" w:afterAutospacing="0"/>
              <w:rPr>
                <w:rFonts w:ascii="Tahoma" w:hAnsi="Tahoma" w:cs="Tahoma"/>
                <w:b/>
                <w:bCs/>
                <w:color w:val="595959" w:themeColor="text1" w:themeTint="A6"/>
                <w:szCs w:val="22"/>
              </w:rPr>
            </w:pPr>
            <w:r w:rsidRPr="00D60588">
              <w:rPr>
                <w:rFonts w:ascii="Tahoma" w:hAnsi="Tahoma" w:cs="Tahoma"/>
                <w:b/>
                <w:bCs/>
                <w:color w:val="595959" w:themeColor="text1" w:themeTint="A6"/>
                <w:szCs w:val="22"/>
              </w:rPr>
              <w:t xml:space="preserve">Plagiarism </w:t>
            </w:r>
          </w:p>
          <w:p w14:paraId="02D91FD0" w14:textId="445495FC" w:rsidR="00D60588" w:rsidRPr="00D60588" w:rsidRDefault="00D60588" w:rsidP="00D60588">
            <w:pPr>
              <w:pStyle w:val="NormalWeb"/>
              <w:spacing w:before="0" w:beforeAutospacing="0" w:after="120" w:afterAutospacing="0"/>
              <w:ind w:left="720"/>
              <w:rPr>
                <w:rFonts w:ascii="Tahoma" w:hAnsi="Tahoma" w:cs="Tahoma"/>
                <w:color w:val="595959" w:themeColor="text1" w:themeTint="A6"/>
                <w:szCs w:val="22"/>
              </w:rPr>
            </w:pPr>
            <w:r w:rsidRPr="00396173">
              <w:rPr>
                <w:rFonts w:ascii="Tahoma" w:hAnsi="Tahoma" w:cs="Tahoma"/>
                <w:color w:val="6C6C6C"/>
                <w:shd w:val="clear" w:color="auto" w:fill="FFFFFF"/>
              </w:rPr>
              <w:t>Plagiarism involves taking someone else’s words, thoughts, ideas or outputs and not crediting the source. This includes outputs from AI tools.</w:t>
            </w:r>
            <w:r w:rsidRPr="00396173">
              <w:rPr>
                <w:rStyle w:val="apple-converted-space"/>
                <w:rFonts w:ascii="Tahoma" w:hAnsi="Tahoma" w:cs="Tahoma"/>
                <w:color w:val="6C6C6C"/>
                <w:shd w:val="clear" w:color="auto" w:fill="FFFFFF"/>
              </w:rPr>
              <w:t> </w:t>
            </w:r>
            <w:r w:rsidRPr="00396173">
              <w:rPr>
                <w:rStyle w:val="Strong"/>
                <w:rFonts w:ascii="Tahoma" w:hAnsi="Tahoma" w:cs="Tahoma"/>
                <w:b w:val="0"/>
                <w:bCs w:val="0"/>
                <w:color w:val="6C6C6C"/>
              </w:rPr>
              <w:t>Plagiarism is a form of cheating which is</w:t>
            </w:r>
            <w:r w:rsidRPr="00D60588">
              <w:rPr>
                <w:rStyle w:val="Strong"/>
                <w:rFonts w:ascii="Tahoma" w:hAnsi="Tahoma" w:cs="Tahoma"/>
                <w:b w:val="0"/>
                <w:bCs w:val="0"/>
                <w:color w:val="6C6C6C"/>
              </w:rPr>
              <w:t xml:space="preserve"> taken very seriously</w:t>
            </w:r>
            <w:r w:rsidRPr="00D60588">
              <w:rPr>
                <w:rFonts w:ascii="Tahoma" w:hAnsi="Tahoma" w:cs="Tahoma"/>
                <w:color w:val="6C6C6C"/>
                <w:shd w:val="clear" w:color="auto" w:fill="FFFFFF"/>
              </w:rPr>
              <w:t>.</w:t>
            </w:r>
          </w:p>
          <w:p w14:paraId="22D62571" w14:textId="2696A531" w:rsidR="00F864C8" w:rsidRPr="0083546B" w:rsidRDefault="00F864C8" w:rsidP="00F864C8">
            <w:pPr>
              <w:spacing w:before="120"/>
              <w:jc w:val="both"/>
              <w:rPr>
                <w:rFonts w:ascii="Arial" w:hAnsi="Arial" w:cs="Arial"/>
              </w:rPr>
            </w:pPr>
            <w:r w:rsidRPr="00D60588">
              <w:rPr>
                <w:rFonts w:ascii="Arial" w:hAnsi="Arial" w:cs="Arial"/>
                <w:b/>
                <w:bCs/>
              </w:rPr>
              <w:t>There will be posters up in the exam room and outside to tell you what the rules are. Your teachers will go through this with you before the exams.</w:t>
            </w:r>
          </w:p>
        </w:tc>
      </w:tr>
    </w:tbl>
    <w:p w14:paraId="3453C3C9" w14:textId="77777777" w:rsidR="00545050" w:rsidRPr="0083546B" w:rsidRDefault="00545050" w:rsidP="00545050">
      <w:pPr>
        <w:pStyle w:val="Heading1"/>
        <w:jc w:val="both"/>
        <w:rPr>
          <w:rFonts w:ascii="Arial" w:hAnsi="Arial"/>
          <w:highlight w:val="yellow"/>
        </w:rPr>
      </w:pPr>
    </w:p>
    <w:p w14:paraId="66C06483" w14:textId="77777777" w:rsidR="00D60588" w:rsidRDefault="00D60588" w:rsidP="00E31F60">
      <w:pPr>
        <w:pStyle w:val="Heading1"/>
        <w:spacing w:before="120" w:after="120"/>
        <w:jc w:val="both"/>
        <w:rPr>
          <w:rFonts w:ascii="Arial" w:hAnsi="Arial"/>
        </w:rPr>
      </w:pPr>
    </w:p>
    <w:p w14:paraId="39E37692" w14:textId="77777777" w:rsidR="00396173" w:rsidRDefault="00396173" w:rsidP="00396173"/>
    <w:p w14:paraId="0A5FDE70" w14:textId="77777777" w:rsidR="00396173" w:rsidRPr="00396173" w:rsidRDefault="00396173" w:rsidP="00396173"/>
    <w:p w14:paraId="186B1CCB" w14:textId="6EEF208B" w:rsidR="002471AB" w:rsidRPr="0083546B" w:rsidRDefault="002471AB" w:rsidP="00E31F60">
      <w:pPr>
        <w:pStyle w:val="Heading1"/>
        <w:spacing w:before="120" w:after="120"/>
        <w:jc w:val="both"/>
        <w:rPr>
          <w:rFonts w:ascii="Arial" w:hAnsi="Arial"/>
        </w:rPr>
      </w:pPr>
      <w:r w:rsidRPr="0083546B">
        <w:rPr>
          <w:rFonts w:ascii="Arial" w:hAnsi="Arial"/>
        </w:rPr>
        <w:lastRenderedPageBreak/>
        <w:t>Personal data</w:t>
      </w:r>
    </w:p>
    <w:tbl>
      <w:tblPr>
        <w:tblStyle w:val="TableGrid"/>
        <w:tblW w:w="0" w:type="auto"/>
        <w:tblLook w:val="04A0" w:firstRow="1" w:lastRow="0" w:firstColumn="1" w:lastColumn="0" w:noHBand="0" w:noVBand="1"/>
      </w:tblPr>
      <w:tblGrid>
        <w:gridCol w:w="10053"/>
      </w:tblGrid>
      <w:tr w:rsidR="002471AB" w:rsidRPr="0083546B" w14:paraId="28C6894F" w14:textId="77777777" w:rsidTr="00E03FDE">
        <w:tc>
          <w:tcPr>
            <w:tcW w:w="10053" w:type="dxa"/>
          </w:tcPr>
          <w:p w14:paraId="603C5257" w14:textId="5EFDFCA1" w:rsidR="002471AB" w:rsidRPr="0083546B" w:rsidRDefault="00D10E64" w:rsidP="00E31F60">
            <w:pPr>
              <w:spacing w:before="120" w:after="120"/>
              <w:jc w:val="both"/>
              <w:rPr>
                <w:rFonts w:ascii="Arial" w:hAnsi="Arial" w:cs="Arial"/>
              </w:rPr>
            </w:pPr>
            <w:r w:rsidRPr="0083546B">
              <w:rPr>
                <w:rFonts w:ascii="Arial" w:hAnsi="Arial" w:cs="Arial"/>
              </w:rPr>
              <w:t>We have to share your personal data with the exam boards in order to register you for exams</w:t>
            </w:r>
            <w:r w:rsidR="002471AB" w:rsidRPr="0083546B">
              <w:rPr>
                <w:rFonts w:ascii="Arial" w:hAnsi="Arial" w:cs="Arial"/>
              </w:rPr>
              <w:t>.</w:t>
            </w:r>
          </w:p>
          <w:p w14:paraId="052FBA99" w14:textId="0E4B97AF" w:rsidR="002471AB" w:rsidRPr="0083546B" w:rsidRDefault="00D10E64" w:rsidP="00E31F60">
            <w:pPr>
              <w:spacing w:before="120" w:after="0"/>
              <w:jc w:val="both"/>
              <w:rPr>
                <w:rFonts w:ascii="Arial" w:eastAsia="Times New Roman" w:hAnsi="Arial" w:cs="Arial"/>
              </w:rPr>
            </w:pPr>
            <w:r w:rsidRPr="0083546B">
              <w:rPr>
                <w:rFonts w:ascii="Arial" w:eastAsia="Times New Roman" w:hAnsi="Arial" w:cs="Arial"/>
              </w:rPr>
              <w:t>This can include</w:t>
            </w:r>
            <w:r w:rsidR="002471AB" w:rsidRPr="0083546B">
              <w:rPr>
                <w:rFonts w:ascii="Arial" w:eastAsia="Times New Roman" w:hAnsi="Arial" w:cs="Arial"/>
              </w:rPr>
              <w:t xml:space="preserve"> </w:t>
            </w:r>
          </w:p>
          <w:p w14:paraId="52D0D4BF" w14:textId="6145057C" w:rsidR="00D10E64" w:rsidRPr="0083546B" w:rsidRDefault="00D10E64" w:rsidP="00E31F60">
            <w:pPr>
              <w:pStyle w:val="ListParagraph"/>
              <w:numPr>
                <w:ilvl w:val="0"/>
                <w:numId w:val="19"/>
              </w:numPr>
              <w:spacing w:after="0"/>
              <w:jc w:val="both"/>
              <w:rPr>
                <w:rFonts w:ascii="Arial" w:hAnsi="Arial" w:cs="Arial"/>
              </w:rPr>
            </w:pPr>
            <w:r w:rsidRPr="0083546B">
              <w:rPr>
                <w:rFonts w:ascii="Arial" w:hAnsi="Arial" w:cs="Arial"/>
              </w:rPr>
              <w:t>Your name, date of birth and address</w:t>
            </w:r>
          </w:p>
          <w:p w14:paraId="2FF04F3F" w14:textId="3D9FF880" w:rsidR="00D10E64" w:rsidRPr="00396173" w:rsidRDefault="00D10E64" w:rsidP="00E31F60">
            <w:pPr>
              <w:pStyle w:val="ListParagraph"/>
              <w:numPr>
                <w:ilvl w:val="0"/>
                <w:numId w:val="19"/>
              </w:numPr>
              <w:spacing w:after="0"/>
              <w:jc w:val="both"/>
              <w:rPr>
                <w:rFonts w:ascii="Arial" w:hAnsi="Arial" w:cs="Arial"/>
              </w:rPr>
            </w:pPr>
            <w:r w:rsidRPr="00396173">
              <w:rPr>
                <w:rFonts w:ascii="Arial" w:hAnsi="Arial" w:cs="Arial"/>
              </w:rPr>
              <w:t>Your unique numbers which we use to identify you in school (UPN, UCI, ULN)</w:t>
            </w:r>
          </w:p>
          <w:p w14:paraId="3D0D2BBB" w14:textId="128986EF" w:rsidR="00D10E64" w:rsidRPr="00396173" w:rsidRDefault="00D10E64" w:rsidP="00E31F60">
            <w:pPr>
              <w:pStyle w:val="ListParagraph"/>
              <w:numPr>
                <w:ilvl w:val="0"/>
                <w:numId w:val="19"/>
              </w:numPr>
              <w:spacing w:after="0"/>
              <w:jc w:val="both"/>
              <w:rPr>
                <w:rFonts w:ascii="Arial" w:hAnsi="Arial" w:cs="Arial"/>
              </w:rPr>
            </w:pPr>
            <w:r w:rsidRPr="00396173">
              <w:rPr>
                <w:rFonts w:ascii="Arial" w:hAnsi="Arial" w:cs="Arial"/>
              </w:rPr>
              <w:t>Information about your learning needs</w:t>
            </w:r>
          </w:p>
          <w:p w14:paraId="7692B396" w14:textId="77777777" w:rsidR="00D60588" w:rsidRPr="00396173" w:rsidRDefault="00D60588" w:rsidP="00D60588">
            <w:pPr>
              <w:pStyle w:val="NormalWeb"/>
              <w:numPr>
                <w:ilvl w:val="0"/>
                <w:numId w:val="19"/>
              </w:numPr>
              <w:spacing w:before="0" w:beforeAutospacing="0" w:after="0" w:afterAutospacing="0"/>
              <w:rPr>
                <w:rFonts w:ascii="Tahoma" w:hAnsi="Tahoma" w:cs="Tahoma"/>
                <w:szCs w:val="22"/>
              </w:rPr>
            </w:pPr>
            <w:r w:rsidRPr="00396173">
              <w:rPr>
                <w:rFonts w:ascii="Tahoma" w:hAnsi="Tahoma" w:cs="Tahoma"/>
                <w:szCs w:val="22"/>
              </w:rPr>
              <w:t xml:space="preserve">Candidate notice and opt-out </w:t>
            </w:r>
          </w:p>
          <w:p w14:paraId="2CF4D342" w14:textId="21DF91A9" w:rsidR="00D60588" w:rsidRPr="00D60588" w:rsidRDefault="00D60588" w:rsidP="00D60588">
            <w:pPr>
              <w:pStyle w:val="NormalWeb"/>
              <w:spacing w:before="0" w:beforeAutospacing="0" w:after="0" w:afterAutospacing="0"/>
              <w:ind w:left="720"/>
              <w:rPr>
                <w:rFonts w:ascii="Tahoma" w:hAnsi="Tahoma" w:cs="Tahoma"/>
                <w:szCs w:val="22"/>
              </w:rPr>
            </w:pPr>
            <w:r w:rsidRPr="00396173">
              <w:rPr>
                <w:rFonts w:ascii="Tahoma" w:hAnsi="Tahoma" w:cs="Tahoma"/>
                <w:szCs w:val="22"/>
              </w:rPr>
              <w:t>A candidate may notify the awarding body, by giving notice to the centre, that they wish to opt out of the awarding body’s use of their Student Materials for the purposes set out above.</w:t>
            </w:r>
          </w:p>
          <w:p w14:paraId="5BA619EF" w14:textId="77777777" w:rsidR="00D10E64" w:rsidRPr="0083546B" w:rsidRDefault="00D10E64" w:rsidP="00D10E64">
            <w:pPr>
              <w:spacing w:after="0"/>
              <w:jc w:val="both"/>
              <w:rPr>
                <w:rFonts w:ascii="Arial" w:hAnsi="Arial" w:cs="Arial"/>
              </w:rPr>
            </w:pPr>
          </w:p>
          <w:p w14:paraId="5A77D398" w14:textId="77777777" w:rsidR="002471AB" w:rsidRDefault="002471AB" w:rsidP="00F50E19">
            <w:pPr>
              <w:spacing w:after="0"/>
              <w:jc w:val="both"/>
              <w:rPr>
                <w:rFonts w:ascii="Arial" w:hAnsi="Arial" w:cs="Arial"/>
              </w:rPr>
            </w:pPr>
            <w:r w:rsidRPr="0083546B">
              <w:rPr>
                <w:rFonts w:ascii="Arial" w:hAnsi="Arial" w:cs="Arial"/>
              </w:rPr>
              <w:t>To understand</w:t>
            </w:r>
            <w:r w:rsidR="00D10E64" w:rsidRPr="0083546B">
              <w:rPr>
                <w:rFonts w:ascii="Arial" w:hAnsi="Arial" w:cs="Arial"/>
              </w:rPr>
              <w:t xml:space="preserve"> more about </w:t>
            </w:r>
            <w:r w:rsidRPr="0083546B">
              <w:rPr>
                <w:rFonts w:ascii="Arial" w:hAnsi="Arial" w:cs="Arial"/>
              </w:rPr>
              <w:t>what information is collected and how it is used, you must read the JCQ Information for candidates – Privacy Notice (</w:t>
            </w:r>
            <w:r w:rsidR="00D10E64" w:rsidRPr="0083546B">
              <w:rPr>
                <w:rFonts w:ascii="Arial" w:hAnsi="Arial" w:cs="Arial"/>
              </w:rPr>
              <w:t>a copy of this is being sent home with this handbook</w:t>
            </w:r>
            <w:r w:rsidRPr="0083546B">
              <w:rPr>
                <w:rFonts w:ascii="Arial" w:hAnsi="Arial" w:cs="Arial"/>
              </w:rPr>
              <w:t>)</w:t>
            </w:r>
          </w:p>
          <w:p w14:paraId="6F339420" w14:textId="5FB5BF46" w:rsidR="00F50E19" w:rsidRPr="00F50E19" w:rsidRDefault="00F50E19" w:rsidP="00F50E19">
            <w:pPr>
              <w:spacing w:after="0"/>
              <w:jc w:val="both"/>
              <w:rPr>
                <w:rFonts w:ascii="Arial" w:hAnsi="Arial" w:cs="Arial"/>
              </w:rPr>
            </w:pPr>
          </w:p>
        </w:tc>
      </w:tr>
    </w:tbl>
    <w:p w14:paraId="4AEF848B" w14:textId="6E7EE725" w:rsidR="00C67FBD" w:rsidRPr="0083546B" w:rsidRDefault="00C67FBD" w:rsidP="00E31F60">
      <w:pPr>
        <w:pStyle w:val="Heading1"/>
        <w:spacing w:before="120" w:after="120"/>
        <w:jc w:val="both"/>
        <w:rPr>
          <w:rFonts w:ascii="Arial" w:hAnsi="Arial"/>
        </w:rPr>
      </w:pPr>
      <w:r w:rsidRPr="0083546B">
        <w:rPr>
          <w:rFonts w:ascii="Arial" w:hAnsi="Arial"/>
        </w:rPr>
        <w:t>Copyright</w:t>
      </w:r>
    </w:p>
    <w:tbl>
      <w:tblPr>
        <w:tblStyle w:val="TableGrid"/>
        <w:tblW w:w="0" w:type="auto"/>
        <w:tblLook w:val="04A0" w:firstRow="1" w:lastRow="0" w:firstColumn="1" w:lastColumn="0" w:noHBand="0" w:noVBand="1"/>
      </w:tblPr>
      <w:tblGrid>
        <w:gridCol w:w="10053"/>
      </w:tblGrid>
      <w:tr w:rsidR="00C67FBD" w:rsidRPr="0083546B" w14:paraId="62FF9BC0" w14:textId="77777777" w:rsidTr="00E03FDE">
        <w:tc>
          <w:tcPr>
            <w:tcW w:w="10053" w:type="dxa"/>
          </w:tcPr>
          <w:p w14:paraId="61BCAB40" w14:textId="729DC6AC" w:rsidR="00C67FBD" w:rsidRPr="0083546B" w:rsidRDefault="00F864C8" w:rsidP="00E31F60">
            <w:pPr>
              <w:spacing w:before="120" w:after="120"/>
              <w:jc w:val="both"/>
              <w:rPr>
                <w:rFonts w:ascii="Arial" w:hAnsi="Arial" w:cs="Arial"/>
              </w:rPr>
            </w:pPr>
            <w:r w:rsidRPr="0083546B">
              <w:rPr>
                <w:rFonts w:ascii="Arial" w:hAnsi="Arial" w:cs="Arial"/>
              </w:rPr>
              <w:t>When you produce work for an exam, either course work or in an actual examination that work belongs to you.</w:t>
            </w:r>
          </w:p>
          <w:p w14:paraId="423608E1" w14:textId="619143CA" w:rsidR="00F864C8" w:rsidRPr="0083546B" w:rsidRDefault="00F864C8" w:rsidP="00E31F60">
            <w:pPr>
              <w:spacing w:before="120" w:after="120"/>
              <w:jc w:val="both"/>
              <w:rPr>
                <w:rFonts w:ascii="Arial" w:hAnsi="Arial" w:cs="Arial"/>
              </w:rPr>
            </w:pPr>
            <w:r w:rsidRPr="0083546B">
              <w:rPr>
                <w:rFonts w:ascii="Arial" w:hAnsi="Arial" w:cs="Arial"/>
              </w:rPr>
              <w:t xml:space="preserve">By submitting your </w:t>
            </w:r>
            <w:proofErr w:type="gramStart"/>
            <w:r w:rsidRPr="0083546B">
              <w:rPr>
                <w:rFonts w:ascii="Arial" w:hAnsi="Arial" w:cs="Arial"/>
              </w:rPr>
              <w:t>work</w:t>
            </w:r>
            <w:proofErr w:type="gramEnd"/>
            <w:r w:rsidRPr="0083546B">
              <w:rPr>
                <w:rFonts w:ascii="Arial" w:hAnsi="Arial" w:cs="Arial"/>
              </w:rPr>
              <w:t xml:space="preserve"> you give the exam board you give them permission to use it.</w:t>
            </w:r>
          </w:p>
          <w:p w14:paraId="2E753F06" w14:textId="13F4F1C3" w:rsidR="00723F7B" w:rsidRPr="00F50E19" w:rsidRDefault="00F864C8" w:rsidP="00F50E19">
            <w:pPr>
              <w:spacing w:before="120" w:after="120"/>
              <w:jc w:val="both"/>
              <w:rPr>
                <w:rFonts w:ascii="Arial" w:hAnsi="Arial" w:cs="Arial"/>
              </w:rPr>
            </w:pPr>
            <w:r w:rsidRPr="0083546B">
              <w:rPr>
                <w:rFonts w:ascii="Arial" w:hAnsi="Arial" w:cs="Arial"/>
              </w:rPr>
              <w:t>If you wanted to you could ask them not to use it after it has been used to assess you. To do this you need to ask Ms Jarvis to do this for you.</w:t>
            </w:r>
          </w:p>
        </w:tc>
      </w:tr>
    </w:tbl>
    <w:p w14:paraId="5B18390F" w14:textId="77777777" w:rsidR="00F50E19" w:rsidRDefault="00F50E19" w:rsidP="00E31F60">
      <w:pPr>
        <w:pStyle w:val="Heading1"/>
        <w:spacing w:before="120" w:after="120"/>
        <w:jc w:val="both"/>
        <w:rPr>
          <w:rFonts w:ascii="Arial" w:hAnsi="Arial"/>
        </w:rPr>
      </w:pPr>
    </w:p>
    <w:p w14:paraId="089280F5" w14:textId="2025897D" w:rsidR="008D2320" w:rsidRPr="0083546B" w:rsidRDefault="008D2320" w:rsidP="00E31F60">
      <w:pPr>
        <w:pStyle w:val="Heading1"/>
        <w:spacing w:before="120" w:after="120"/>
        <w:jc w:val="both"/>
        <w:rPr>
          <w:rFonts w:ascii="Arial" w:hAnsi="Arial"/>
        </w:rPr>
      </w:pPr>
      <w:r w:rsidRPr="0083546B">
        <w:rPr>
          <w:rFonts w:ascii="Arial" w:hAnsi="Arial"/>
        </w:rPr>
        <w:t>Coursework</w:t>
      </w:r>
      <w:r w:rsidR="00B716DD" w:rsidRPr="0083546B">
        <w:rPr>
          <w:rFonts w:ascii="Arial" w:hAnsi="Arial"/>
        </w:rPr>
        <w:t xml:space="preserve"> assessments</w:t>
      </w:r>
      <w:r w:rsidRPr="0083546B">
        <w:rPr>
          <w:rFonts w:ascii="Arial" w:hAnsi="Arial"/>
        </w:rPr>
        <w:t>/non-examination assessments</w:t>
      </w:r>
      <w:bookmarkEnd w:id="6"/>
    </w:p>
    <w:tbl>
      <w:tblPr>
        <w:tblStyle w:val="TableGrid"/>
        <w:tblW w:w="0" w:type="auto"/>
        <w:tblLook w:val="04A0" w:firstRow="1" w:lastRow="0" w:firstColumn="1" w:lastColumn="0" w:noHBand="0" w:noVBand="1"/>
      </w:tblPr>
      <w:tblGrid>
        <w:gridCol w:w="10053"/>
      </w:tblGrid>
      <w:tr w:rsidR="008D2320" w:rsidRPr="0083546B" w14:paraId="47F38807" w14:textId="77777777" w:rsidTr="00855320">
        <w:tc>
          <w:tcPr>
            <w:tcW w:w="10053" w:type="dxa"/>
          </w:tcPr>
          <w:p w14:paraId="443B80E1" w14:textId="4E29CB0A" w:rsidR="00F864C8" w:rsidRPr="0083546B" w:rsidRDefault="00F864C8" w:rsidP="00E31F60">
            <w:pPr>
              <w:spacing w:before="120" w:after="120"/>
              <w:jc w:val="both"/>
              <w:rPr>
                <w:rFonts w:ascii="Arial" w:hAnsi="Arial" w:cs="Arial"/>
              </w:rPr>
            </w:pPr>
            <w:r w:rsidRPr="0083546B">
              <w:rPr>
                <w:rFonts w:ascii="Arial" w:hAnsi="Arial" w:cs="Arial"/>
              </w:rPr>
              <w:t xml:space="preserve">In some of your </w:t>
            </w:r>
            <w:proofErr w:type="gramStart"/>
            <w:r w:rsidRPr="0083546B">
              <w:rPr>
                <w:rFonts w:ascii="Arial" w:hAnsi="Arial" w:cs="Arial"/>
              </w:rPr>
              <w:t>subjects</w:t>
            </w:r>
            <w:proofErr w:type="gramEnd"/>
            <w:r w:rsidRPr="0083546B">
              <w:rPr>
                <w:rFonts w:ascii="Arial" w:hAnsi="Arial" w:cs="Arial"/>
              </w:rPr>
              <w:t xml:space="preserve"> coursework is used towards your final exam grade. </w:t>
            </w:r>
          </w:p>
          <w:p w14:paraId="12BEC4E6" w14:textId="18609EA0" w:rsidR="00F864C8" w:rsidRPr="0083546B" w:rsidRDefault="00F864C8" w:rsidP="00E31F60">
            <w:pPr>
              <w:spacing w:before="120" w:after="120"/>
              <w:jc w:val="both"/>
              <w:rPr>
                <w:rFonts w:ascii="Arial" w:hAnsi="Arial" w:cs="Arial"/>
              </w:rPr>
            </w:pPr>
            <w:r w:rsidRPr="0083546B">
              <w:rPr>
                <w:rFonts w:ascii="Arial" w:hAnsi="Arial" w:cs="Arial"/>
              </w:rPr>
              <w:t xml:space="preserve">For </w:t>
            </w:r>
            <w:proofErr w:type="gramStart"/>
            <w:r w:rsidRPr="0083546B">
              <w:rPr>
                <w:rFonts w:ascii="Arial" w:hAnsi="Arial" w:cs="Arial"/>
              </w:rPr>
              <w:t>example</w:t>
            </w:r>
            <w:proofErr w:type="gramEnd"/>
            <w:r w:rsidRPr="0083546B">
              <w:rPr>
                <w:rFonts w:ascii="Arial" w:hAnsi="Arial" w:cs="Arial"/>
              </w:rPr>
              <w:t xml:space="preserve"> in Food Technology, Art, Music, Humanities and PE.</w:t>
            </w:r>
          </w:p>
          <w:p w14:paraId="4DB210AE" w14:textId="5E6410F8" w:rsidR="00F864C8" w:rsidRPr="0083546B" w:rsidRDefault="00F864C8" w:rsidP="00E31F60">
            <w:pPr>
              <w:spacing w:before="120" w:after="120"/>
              <w:jc w:val="both"/>
              <w:rPr>
                <w:rFonts w:ascii="Arial" w:hAnsi="Arial" w:cs="Arial"/>
              </w:rPr>
            </w:pPr>
            <w:r w:rsidRPr="0083546B">
              <w:rPr>
                <w:rFonts w:ascii="Arial" w:hAnsi="Arial" w:cs="Arial"/>
              </w:rPr>
              <w:t>Coursework is marked by your teachers and then your teachers marking is checked to make sure they have been fair. This is called Quality Assurance.</w:t>
            </w:r>
          </w:p>
          <w:p w14:paraId="3FEBD9C7" w14:textId="125B3E06" w:rsidR="00F864C8" w:rsidRPr="0083546B" w:rsidRDefault="00F864C8" w:rsidP="00E31F60">
            <w:pPr>
              <w:spacing w:before="120" w:after="120"/>
              <w:jc w:val="both"/>
              <w:rPr>
                <w:rFonts w:ascii="Arial" w:hAnsi="Arial" w:cs="Arial"/>
              </w:rPr>
            </w:pPr>
            <w:r w:rsidRPr="0083546B">
              <w:rPr>
                <w:rFonts w:ascii="Arial" w:hAnsi="Arial" w:cs="Arial"/>
              </w:rPr>
              <w:t>Samples are then sent to the exam boards so that they can also do some quality assurance to make sure you get the correct mark for your coursework.</w:t>
            </w:r>
          </w:p>
          <w:p w14:paraId="06BD6C1C" w14:textId="07365EC5" w:rsidR="00F864C8" w:rsidRPr="0083546B" w:rsidRDefault="00F864C8" w:rsidP="00E31F60">
            <w:pPr>
              <w:spacing w:before="120" w:after="120"/>
              <w:jc w:val="both"/>
              <w:rPr>
                <w:rFonts w:ascii="Arial" w:hAnsi="Arial" w:cs="Arial"/>
              </w:rPr>
            </w:pPr>
            <w:r w:rsidRPr="0083546B">
              <w:rPr>
                <w:rFonts w:ascii="Arial" w:hAnsi="Arial" w:cs="Arial"/>
              </w:rPr>
              <w:t>Sometimes your teachers can tell you how well you have done in your coursework before it is sent off to the exam boards</w:t>
            </w:r>
            <w:r w:rsidR="00AF4BE1">
              <w:rPr>
                <w:rFonts w:ascii="Arial" w:hAnsi="Arial" w:cs="Arial"/>
              </w:rPr>
              <w:t>, if you want to appeal this grade you can do so</w:t>
            </w:r>
            <w:r w:rsidRPr="0083546B">
              <w:rPr>
                <w:rFonts w:ascii="Arial" w:hAnsi="Arial" w:cs="Arial"/>
              </w:rPr>
              <w:t>.</w:t>
            </w:r>
          </w:p>
          <w:p w14:paraId="00153088" w14:textId="19652354" w:rsidR="00F50E19" w:rsidRPr="00F50E19" w:rsidRDefault="00F864C8" w:rsidP="00F50E19">
            <w:pPr>
              <w:spacing w:before="120" w:after="120"/>
              <w:jc w:val="both"/>
              <w:rPr>
                <w:rFonts w:ascii="Arial" w:hAnsi="Arial" w:cs="Arial"/>
              </w:rPr>
            </w:pPr>
            <w:r w:rsidRPr="0083546B">
              <w:rPr>
                <w:rFonts w:ascii="Arial" w:hAnsi="Arial" w:cs="Arial"/>
              </w:rPr>
              <w:t xml:space="preserve">Your teachers </w:t>
            </w:r>
            <w:r w:rsidR="00D02663" w:rsidRPr="0083546B">
              <w:rPr>
                <w:rFonts w:ascii="Arial" w:hAnsi="Arial" w:cs="Arial"/>
              </w:rPr>
              <w:t xml:space="preserve">for each subject </w:t>
            </w:r>
            <w:r w:rsidRPr="0083546B">
              <w:rPr>
                <w:rFonts w:ascii="Arial" w:hAnsi="Arial" w:cs="Arial"/>
              </w:rPr>
              <w:t xml:space="preserve">will make sure you know any rules about </w:t>
            </w:r>
            <w:r w:rsidR="00D02663" w:rsidRPr="0083546B">
              <w:rPr>
                <w:rFonts w:ascii="Arial" w:hAnsi="Arial" w:cs="Arial"/>
              </w:rPr>
              <w:t>how your coursework needs to be produced and the dates it has to be completed by.</w:t>
            </w:r>
          </w:p>
        </w:tc>
      </w:tr>
    </w:tbl>
    <w:p w14:paraId="434E295D" w14:textId="77777777" w:rsidR="00C94C7B" w:rsidRPr="0083546B" w:rsidRDefault="00C94C7B" w:rsidP="00E31F60">
      <w:pPr>
        <w:pStyle w:val="Heading1"/>
        <w:spacing w:before="120" w:after="120"/>
        <w:jc w:val="both"/>
        <w:rPr>
          <w:rFonts w:ascii="Arial" w:hAnsi="Arial"/>
        </w:rPr>
      </w:pPr>
      <w:r w:rsidRPr="0083546B">
        <w:rPr>
          <w:rFonts w:ascii="Arial" w:hAnsi="Arial"/>
        </w:rPr>
        <w:t xml:space="preserve">Written </w:t>
      </w:r>
      <w:r w:rsidR="009B2AC4" w:rsidRPr="0083546B">
        <w:rPr>
          <w:rFonts w:ascii="Arial" w:hAnsi="Arial"/>
        </w:rPr>
        <w:t xml:space="preserve">timetabled </w:t>
      </w:r>
      <w:r w:rsidRPr="0083546B">
        <w:rPr>
          <w:rFonts w:ascii="Arial" w:hAnsi="Arial"/>
        </w:rPr>
        <w:t>exams</w:t>
      </w:r>
      <w:bookmarkEnd w:id="7"/>
    </w:p>
    <w:tbl>
      <w:tblPr>
        <w:tblStyle w:val="TableGrid"/>
        <w:tblW w:w="0" w:type="auto"/>
        <w:tblLook w:val="04A0" w:firstRow="1" w:lastRow="0" w:firstColumn="1" w:lastColumn="0" w:noHBand="0" w:noVBand="1"/>
      </w:tblPr>
      <w:tblGrid>
        <w:gridCol w:w="10053"/>
      </w:tblGrid>
      <w:tr w:rsidR="00C94C7B" w:rsidRPr="0083546B" w14:paraId="1EFD1051" w14:textId="77777777" w:rsidTr="00171CCE">
        <w:tc>
          <w:tcPr>
            <w:tcW w:w="10053" w:type="dxa"/>
          </w:tcPr>
          <w:p w14:paraId="224A9579" w14:textId="398718AC" w:rsidR="00D02663" w:rsidRPr="0083546B" w:rsidRDefault="00D02663" w:rsidP="00E31F60">
            <w:pPr>
              <w:spacing w:before="120" w:after="120"/>
              <w:jc w:val="both"/>
              <w:rPr>
                <w:rFonts w:ascii="Arial" w:hAnsi="Arial" w:cs="Arial"/>
              </w:rPr>
            </w:pPr>
            <w:r w:rsidRPr="0083546B">
              <w:rPr>
                <w:rFonts w:ascii="Arial" w:hAnsi="Arial" w:cs="Arial"/>
              </w:rPr>
              <w:t xml:space="preserve">At your </w:t>
            </w:r>
            <w:proofErr w:type="gramStart"/>
            <w:r w:rsidRPr="0083546B">
              <w:rPr>
                <w:rFonts w:ascii="Arial" w:hAnsi="Arial" w:cs="Arial"/>
              </w:rPr>
              <w:t>Annual</w:t>
            </w:r>
            <w:proofErr w:type="gramEnd"/>
            <w:r w:rsidRPr="0083546B">
              <w:rPr>
                <w:rFonts w:ascii="Arial" w:hAnsi="Arial" w:cs="Arial"/>
              </w:rPr>
              <w:t xml:space="preserve"> review you will be given a list of which exams you are being entered for. </w:t>
            </w:r>
          </w:p>
          <w:p w14:paraId="2895B4FF" w14:textId="35A55214" w:rsidR="00C94C7B" w:rsidRPr="0083546B" w:rsidRDefault="00D02663" w:rsidP="00E31F60">
            <w:pPr>
              <w:spacing w:before="120" w:after="120"/>
              <w:jc w:val="both"/>
              <w:rPr>
                <w:rFonts w:ascii="Arial" w:hAnsi="Arial" w:cs="Arial"/>
              </w:rPr>
            </w:pPr>
            <w:r w:rsidRPr="0083546B">
              <w:rPr>
                <w:rFonts w:ascii="Arial" w:hAnsi="Arial" w:cs="Arial"/>
              </w:rPr>
              <w:t>You will get a timetable which tells you when your exams are for GCSE exams.</w:t>
            </w:r>
          </w:p>
          <w:p w14:paraId="419C2AC0" w14:textId="13898635" w:rsidR="00D02663" w:rsidRPr="0083546B" w:rsidRDefault="00D02663" w:rsidP="00E31F60">
            <w:pPr>
              <w:spacing w:before="120" w:after="120"/>
              <w:jc w:val="both"/>
              <w:rPr>
                <w:rFonts w:ascii="Arial" w:hAnsi="Arial" w:cs="Arial"/>
              </w:rPr>
            </w:pPr>
            <w:r w:rsidRPr="0083546B">
              <w:rPr>
                <w:rFonts w:ascii="Arial" w:hAnsi="Arial" w:cs="Arial"/>
              </w:rPr>
              <w:t xml:space="preserve">For </w:t>
            </w:r>
            <w:r w:rsidR="0081557E">
              <w:rPr>
                <w:rFonts w:ascii="Arial" w:hAnsi="Arial" w:cs="Arial"/>
              </w:rPr>
              <w:t xml:space="preserve">Entry Level Certificate </w:t>
            </w:r>
            <w:r w:rsidRPr="0083546B">
              <w:rPr>
                <w:rFonts w:ascii="Arial" w:hAnsi="Arial" w:cs="Arial"/>
              </w:rPr>
              <w:t>Exams</w:t>
            </w:r>
            <w:r w:rsidR="0081557E">
              <w:rPr>
                <w:rFonts w:ascii="Arial" w:hAnsi="Arial" w:cs="Arial"/>
              </w:rPr>
              <w:t xml:space="preserve"> and </w:t>
            </w:r>
            <w:proofErr w:type="gramStart"/>
            <w:r w:rsidR="0081557E">
              <w:rPr>
                <w:rFonts w:ascii="Arial" w:hAnsi="Arial" w:cs="Arial"/>
              </w:rPr>
              <w:t>tasks</w:t>
            </w:r>
            <w:proofErr w:type="gramEnd"/>
            <w:r w:rsidRPr="0083546B">
              <w:rPr>
                <w:rFonts w:ascii="Arial" w:hAnsi="Arial" w:cs="Arial"/>
              </w:rPr>
              <w:t xml:space="preserve"> you will be told by your teachers when the assessments will happen.</w:t>
            </w:r>
          </w:p>
          <w:p w14:paraId="29D6580F" w14:textId="70FE4DD3" w:rsidR="004B19BC" w:rsidRPr="00F50E19" w:rsidRDefault="00D02663" w:rsidP="00F50E19">
            <w:pPr>
              <w:spacing w:before="120" w:after="120"/>
              <w:jc w:val="both"/>
              <w:rPr>
                <w:rFonts w:ascii="Arial" w:eastAsia="Times New Roman" w:hAnsi="Arial" w:cs="Arial"/>
              </w:rPr>
            </w:pPr>
            <w:r w:rsidRPr="0083546B">
              <w:rPr>
                <w:rFonts w:ascii="Arial" w:hAnsi="Arial" w:cs="Arial"/>
              </w:rPr>
              <w:t>If you are worried about what exams you have been entered for then please talk to Mrs Williams, your form tutor or your subject teacher.</w:t>
            </w:r>
          </w:p>
        </w:tc>
      </w:tr>
    </w:tbl>
    <w:p w14:paraId="3EED6166" w14:textId="2654A247" w:rsidR="00171CCE" w:rsidRPr="0083546B" w:rsidRDefault="00D02663" w:rsidP="00E31F60">
      <w:pPr>
        <w:pStyle w:val="Heading1"/>
        <w:spacing w:before="120" w:after="120"/>
        <w:jc w:val="both"/>
        <w:rPr>
          <w:rFonts w:ascii="Arial" w:hAnsi="Arial"/>
        </w:rPr>
      </w:pPr>
      <w:r w:rsidRPr="0083546B">
        <w:rPr>
          <w:rFonts w:ascii="Arial" w:hAnsi="Arial"/>
        </w:rPr>
        <w:t xml:space="preserve">Contingency day </w:t>
      </w:r>
    </w:p>
    <w:tbl>
      <w:tblPr>
        <w:tblStyle w:val="TableGrid"/>
        <w:tblW w:w="0" w:type="auto"/>
        <w:tblLook w:val="04A0" w:firstRow="1" w:lastRow="0" w:firstColumn="1" w:lastColumn="0" w:noHBand="0" w:noVBand="1"/>
      </w:tblPr>
      <w:tblGrid>
        <w:gridCol w:w="10053"/>
      </w:tblGrid>
      <w:tr w:rsidR="00171CCE" w:rsidRPr="0083546B" w14:paraId="2C3CA67A" w14:textId="77777777" w:rsidTr="003229A8">
        <w:tc>
          <w:tcPr>
            <w:tcW w:w="10836" w:type="dxa"/>
          </w:tcPr>
          <w:p w14:paraId="57969DA8" w14:textId="77777777" w:rsidR="00D02663" w:rsidRPr="0083546B" w:rsidRDefault="00D02663" w:rsidP="00AC05F8">
            <w:pPr>
              <w:spacing w:before="120" w:after="120"/>
              <w:jc w:val="both"/>
              <w:rPr>
                <w:rFonts w:ascii="Arial" w:hAnsi="Arial" w:cs="Arial"/>
              </w:rPr>
            </w:pPr>
            <w:r w:rsidRPr="0083546B">
              <w:rPr>
                <w:rFonts w:ascii="Arial" w:hAnsi="Arial" w:cs="Arial"/>
              </w:rPr>
              <w:t>Every year there is an extra day after GCSE exams have finished which is used as a contingency day.</w:t>
            </w:r>
          </w:p>
          <w:p w14:paraId="63C3129B" w14:textId="74126A8B" w:rsidR="00AC05F8" w:rsidRPr="0083546B" w:rsidRDefault="00D02663" w:rsidP="00AC05F8">
            <w:pPr>
              <w:spacing w:before="120" w:after="120"/>
              <w:jc w:val="both"/>
              <w:rPr>
                <w:rFonts w:ascii="Arial" w:hAnsi="Arial" w:cs="Arial"/>
              </w:rPr>
            </w:pPr>
            <w:r w:rsidRPr="0083546B">
              <w:rPr>
                <w:rFonts w:ascii="Arial" w:hAnsi="Arial" w:cs="Arial"/>
              </w:rPr>
              <w:t xml:space="preserve">This day will be used to finish any exams which have been cancelled. Exams might be cancelled for lots of different reasons. For </w:t>
            </w:r>
            <w:proofErr w:type="gramStart"/>
            <w:r w:rsidRPr="0083546B">
              <w:rPr>
                <w:rFonts w:ascii="Arial" w:hAnsi="Arial" w:cs="Arial"/>
              </w:rPr>
              <w:t>example</w:t>
            </w:r>
            <w:proofErr w:type="gramEnd"/>
            <w:r w:rsidRPr="0083546B">
              <w:rPr>
                <w:rFonts w:ascii="Arial" w:hAnsi="Arial" w:cs="Arial"/>
              </w:rPr>
              <w:t xml:space="preserve"> if the school had to close on an exam day because of snow.</w:t>
            </w:r>
          </w:p>
          <w:p w14:paraId="03FA1678" w14:textId="48C21A59" w:rsidR="00171CCE" w:rsidRPr="00D60588" w:rsidRDefault="00D02663" w:rsidP="00D60588">
            <w:pPr>
              <w:spacing w:before="120" w:after="120"/>
              <w:jc w:val="both"/>
              <w:rPr>
                <w:rFonts w:ascii="Arial" w:hAnsi="Arial" w:cs="Arial"/>
                <w:b/>
                <w:bCs/>
              </w:rPr>
            </w:pPr>
            <w:r w:rsidRPr="00D60588">
              <w:rPr>
                <w:rFonts w:ascii="Arial" w:hAnsi="Arial" w:cs="Arial"/>
                <w:b/>
                <w:bCs/>
              </w:rPr>
              <w:t xml:space="preserve">The contingency day </w:t>
            </w:r>
            <w:r w:rsidR="00D60588" w:rsidRPr="00D60588">
              <w:rPr>
                <w:rFonts w:ascii="Arial" w:hAnsi="Arial" w:cs="Arial"/>
                <w:b/>
                <w:bCs/>
              </w:rPr>
              <w:t>is on 23</w:t>
            </w:r>
            <w:r w:rsidR="00D60588" w:rsidRPr="00D60588">
              <w:rPr>
                <w:rFonts w:ascii="Arial" w:hAnsi="Arial" w:cs="Arial"/>
                <w:b/>
                <w:bCs/>
                <w:vertAlign w:val="superscript"/>
              </w:rPr>
              <w:t>rd</w:t>
            </w:r>
            <w:r w:rsidR="00D60588" w:rsidRPr="00D60588">
              <w:rPr>
                <w:rFonts w:ascii="Arial" w:hAnsi="Arial" w:cs="Arial"/>
                <w:b/>
                <w:bCs/>
              </w:rPr>
              <w:t xml:space="preserve"> June 2027, p</w:t>
            </w:r>
            <w:r w:rsidRPr="00D60588">
              <w:rPr>
                <w:rFonts w:ascii="Arial" w:hAnsi="Arial" w:cs="Arial"/>
                <w:b/>
                <w:bCs/>
              </w:rPr>
              <w:t>lease do not book any holidays or activities on the contingency day in case it is needed.</w:t>
            </w:r>
          </w:p>
        </w:tc>
      </w:tr>
    </w:tbl>
    <w:p w14:paraId="191CA284" w14:textId="77777777" w:rsidR="00C94C7B" w:rsidRPr="0083546B" w:rsidRDefault="00C94C7B" w:rsidP="005E5BA7">
      <w:pPr>
        <w:pStyle w:val="Heading1"/>
        <w:spacing w:before="120" w:after="120"/>
        <w:jc w:val="both"/>
        <w:rPr>
          <w:rFonts w:ascii="Arial" w:hAnsi="Arial"/>
        </w:rPr>
      </w:pPr>
      <w:bookmarkStart w:id="8" w:name="_Toc463797254"/>
      <w:r w:rsidRPr="0083546B">
        <w:rPr>
          <w:rFonts w:ascii="Arial" w:hAnsi="Arial"/>
        </w:rPr>
        <w:lastRenderedPageBreak/>
        <w:t>Where you will take your exams</w:t>
      </w:r>
      <w:bookmarkEnd w:id="8"/>
    </w:p>
    <w:tbl>
      <w:tblPr>
        <w:tblStyle w:val="TableGrid"/>
        <w:tblW w:w="0" w:type="auto"/>
        <w:tblLook w:val="04A0" w:firstRow="1" w:lastRow="0" w:firstColumn="1" w:lastColumn="0" w:noHBand="0" w:noVBand="1"/>
      </w:tblPr>
      <w:tblGrid>
        <w:gridCol w:w="10053"/>
      </w:tblGrid>
      <w:tr w:rsidR="00C94C7B" w:rsidRPr="0083546B" w14:paraId="03D09127" w14:textId="77777777" w:rsidTr="00C94C7B">
        <w:tc>
          <w:tcPr>
            <w:tcW w:w="10836" w:type="dxa"/>
          </w:tcPr>
          <w:p w14:paraId="707B0D35" w14:textId="77777777" w:rsidR="00C94C7B" w:rsidRPr="0083546B" w:rsidRDefault="001F7E2C" w:rsidP="005E5BA7">
            <w:pPr>
              <w:spacing w:before="120" w:after="120"/>
              <w:jc w:val="both"/>
              <w:rPr>
                <w:rFonts w:ascii="Arial" w:hAnsi="Arial" w:cs="Arial"/>
              </w:rPr>
            </w:pPr>
            <w:r w:rsidRPr="0083546B">
              <w:rPr>
                <w:rFonts w:ascii="Arial" w:hAnsi="Arial" w:cs="Arial"/>
              </w:rPr>
              <w:t xml:space="preserve">Exams usually take place in the main hall. </w:t>
            </w:r>
          </w:p>
          <w:p w14:paraId="7A936682" w14:textId="5A27F95A" w:rsidR="001F7E2C" w:rsidRPr="0083546B" w:rsidRDefault="001F7E2C" w:rsidP="005E5BA7">
            <w:pPr>
              <w:spacing w:before="120" w:after="120"/>
              <w:jc w:val="both"/>
              <w:rPr>
                <w:rFonts w:ascii="Arial" w:hAnsi="Arial" w:cs="Arial"/>
              </w:rPr>
            </w:pPr>
            <w:r w:rsidRPr="0083546B">
              <w:rPr>
                <w:rFonts w:ascii="Arial" w:hAnsi="Arial" w:cs="Arial"/>
              </w:rPr>
              <w:t>If you need a reader or a scribe for your exam then you will be in a private room. This could be the nurture room, meeting room</w:t>
            </w:r>
            <w:r w:rsidR="00F50E19">
              <w:rPr>
                <w:rFonts w:ascii="Arial" w:hAnsi="Arial" w:cs="Arial"/>
              </w:rPr>
              <w:t>, an office</w:t>
            </w:r>
            <w:r w:rsidRPr="0083546B">
              <w:rPr>
                <w:rFonts w:ascii="Arial" w:hAnsi="Arial" w:cs="Arial"/>
              </w:rPr>
              <w:t xml:space="preserve"> or a classroom.</w:t>
            </w:r>
          </w:p>
        </w:tc>
      </w:tr>
    </w:tbl>
    <w:p w14:paraId="52E5D2ED" w14:textId="77777777" w:rsidR="00C94C7B" w:rsidRPr="0083546B" w:rsidRDefault="00C94C7B" w:rsidP="005E5BA7">
      <w:pPr>
        <w:pStyle w:val="Heading1"/>
        <w:spacing w:before="120" w:after="120"/>
        <w:jc w:val="both"/>
        <w:rPr>
          <w:rFonts w:ascii="Arial" w:hAnsi="Arial"/>
        </w:rPr>
      </w:pPr>
      <w:bookmarkStart w:id="9" w:name="_Toc463797256"/>
      <w:r w:rsidRPr="0083546B">
        <w:rPr>
          <w:rFonts w:ascii="Arial" w:hAnsi="Arial"/>
        </w:rPr>
        <w:t>Supervision during your exams</w:t>
      </w:r>
      <w:bookmarkEnd w:id="9"/>
    </w:p>
    <w:tbl>
      <w:tblPr>
        <w:tblStyle w:val="TableGrid"/>
        <w:tblW w:w="0" w:type="auto"/>
        <w:tblLook w:val="04A0" w:firstRow="1" w:lastRow="0" w:firstColumn="1" w:lastColumn="0" w:noHBand="0" w:noVBand="1"/>
      </w:tblPr>
      <w:tblGrid>
        <w:gridCol w:w="10053"/>
      </w:tblGrid>
      <w:tr w:rsidR="00C94C7B" w:rsidRPr="0083546B" w14:paraId="7451DE47" w14:textId="77777777" w:rsidTr="00C94C7B">
        <w:tc>
          <w:tcPr>
            <w:tcW w:w="10836" w:type="dxa"/>
          </w:tcPr>
          <w:p w14:paraId="55D9BB58" w14:textId="2563E1B7" w:rsidR="00C94C7B" w:rsidRPr="0083546B" w:rsidRDefault="001F7E2C" w:rsidP="005E5BA7">
            <w:pPr>
              <w:spacing w:before="120" w:after="120"/>
              <w:jc w:val="both"/>
              <w:rPr>
                <w:rFonts w:ascii="Arial" w:hAnsi="Arial" w:cs="Arial"/>
              </w:rPr>
            </w:pPr>
            <w:r w:rsidRPr="0083546B">
              <w:rPr>
                <w:rFonts w:ascii="Arial" w:hAnsi="Arial" w:cs="Arial"/>
              </w:rPr>
              <w:t>Exams are supervised by Invigilators.</w:t>
            </w:r>
          </w:p>
          <w:p w14:paraId="03D6F7EF" w14:textId="4426E763" w:rsidR="001F7E2C" w:rsidRPr="0083546B" w:rsidRDefault="001F7E2C" w:rsidP="005E5BA7">
            <w:pPr>
              <w:spacing w:before="120" w:after="120"/>
              <w:jc w:val="both"/>
              <w:rPr>
                <w:rFonts w:ascii="Arial" w:hAnsi="Arial" w:cs="Arial"/>
              </w:rPr>
            </w:pPr>
            <w:r w:rsidRPr="0083546B">
              <w:rPr>
                <w:rFonts w:ascii="Arial" w:hAnsi="Arial" w:cs="Arial"/>
              </w:rPr>
              <w:t>These will be staff that you know.</w:t>
            </w:r>
          </w:p>
          <w:p w14:paraId="43AFC453" w14:textId="3D7E0EFA" w:rsidR="001F7E2C" w:rsidRPr="0083546B" w:rsidRDefault="001F7E2C" w:rsidP="001F7E2C">
            <w:pPr>
              <w:spacing w:before="120" w:after="120"/>
              <w:jc w:val="both"/>
              <w:rPr>
                <w:rFonts w:ascii="Arial" w:hAnsi="Arial" w:cs="Arial"/>
              </w:rPr>
            </w:pPr>
            <w:r w:rsidRPr="0083546B">
              <w:rPr>
                <w:rFonts w:ascii="Arial" w:hAnsi="Arial" w:cs="Arial"/>
              </w:rPr>
              <w:t>Invigilating staff have to follow strict rules and regulations about how to conduct the examinations.</w:t>
            </w:r>
          </w:p>
          <w:p w14:paraId="0FA627CF" w14:textId="508D7B4C" w:rsidR="003B131A" w:rsidRPr="0083546B" w:rsidRDefault="001F7E2C" w:rsidP="001F7E2C">
            <w:pPr>
              <w:spacing w:before="120" w:after="120"/>
              <w:jc w:val="both"/>
              <w:rPr>
                <w:rFonts w:ascii="Arial" w:hAnsi="Arial" w:cs="Arial"/>
              </w:rPr>
            </w:pPr>
            <w:r w:rsidRPr="0083546B">
              <w:rPr>
                <w:rFonts w:ascii="Arial" w:hAnsi="Arial" w:cs="Arial"/>
              </w:rPr>
              <w:t xml:space="preserve">They are also there to help you, if you have a </w:t>
            </w:r>
            <w:proofErr w:type="gramStart"/>
            <w:r w:rsidRPr="0083546B">
              <w:rPr>
                <w:rFonts w:ascii="Arial" w:hAnsi="Arial" w:cs="Arial"/>
              </w:rPr>
              <w:t>question</w:t>
            </w:r>
            <w:proofErr w:type="gramEnd"/>
            <w:r w:rsidRPr="0083546B">
              <w:rPr>
                <w:rFonts w:ascii="Arial" w:hAnsi="Arial" w:cs="Arial"/>
              </w:rPr>
              <w:t xml:space="preserve"> you can put your hand up and someone will come and talk to you.</w:t>
            </w:r>
          </w:p>
        </w:tc>
      </w:tr>
    </w:tbl>
    <w:p w14:paraId="01F8F158" w14:textId="77777777" w:rsidR="00526CC0" w:rsidRDefault="00526CC0" w:rsidP="005E5BA7">
      <w:pPr>
        <w:pStyle w:val="Heading1"/>
        <w:spacing w:before="120" w:after="120"/>
        <w:jc w:val="both"/>
        <w:rPr>
          <w:rFonts w:ascii="Arial" w:hAnsi="Arial"/>
        </w:rPr>
      </w:pPr>
      <w:bookmarkStart w:id="10" w:name="_Toc463797257"/>
    </w:p>
    <w:p w14:paraId="5A7C40BA" w14:textId="36EB751F" w:rsidR="00C94C7B" w:rsidRPr="0083546B" w:rsidRDefault="00C94C7B" w:rsidP="005E5BA7">
      <w:pPr>
        <w:pStyle w:val="Heading1"/>
        <w:spacing w:before="120" w:after="120"/>
        <w:jc w:val="both"/>
        <w:rPr>
          <w:rFonts w:ascii="Arial" w:hAnsi="Arial"/>
        </w:rPr>
      </w:pPr>
      <w:r w:rsidRPr="0083546B">
        <w:rPr>
          <w:rFonts w:ascii="Arial" w:hAnsi="Arial"/>
        </w:rPr>
        <w:t xml:space="preserve">Exam </w:t>
      </w:r>
      <w:r w:rsidR="009B2AC4" w:rsidRPr="0083546B">
        <w:rPr>
          <w:rFonts w:ascii="Arial" w:hAnsi="Arial"/>
        </w:rPr>
        <w:t xml:space="preserve">room </w:t>
      </w:r>
      <w:r w:rsidRPr="0083546B">
        <w:rPr>
          <w:rFonts w:ascii="Arial" w:hAnsi="Arial"/>
        </w:rPr>
        <w:t>conditions</w:t>
      </w:r>
      <w:bookmarkEnd w:id="10"/>
    </w:p>
    <w:tbl>
      <w:tblPr>
        <w:tblStyle w:val="TableGrid"/>
        <w:tblW w:w="0" w:type="auto"/>
        <w:tblLook w:val="04A0" w:firstRow="1" w:lastRow="0" w:firstColumn="1" w:lastColumn="0" w:noHBand="0" w:noVBand="1"/>
      </w:tblPr>
      <w:tblGrid>
        <w:gridCol w:w="10053"/>
      </w:tblGrid>
      <w:tr w:rsidR="00C94C7B" w:rsidRPr="0083546B" w14:paraId="62FA4C97" w14:textId="77777777" w:rsidTr="00C94C7B">
        <w:tc>
          <w:tcPr>
            <w:tcW w:w="10836" w:type="dxa"/>
          </w:tcPr>
          <w:p w14:paraId="0BCDC46C" w14:textId="77777777" w:rsidR="00317F18" w:rsidRPr="0083546B" w:rsidRDefault="00317F18" w:rsidP="005E5BA7">
            <w:pPr>
              <w:spacing w:before="120"/>
              <w:jc w:val="both"/>
              <w:rPr>
                <w:rFonts w:ascii="Arial" w:hAnsi="Arial" w:cs="Arial"/>
                <w:b/>
              </w:rPr>
            </w:pPr>
            <w:r w:rsidRPr="0083546B">
              <w:rPr>
                <w:rFonts w:ascii="Arial" w:hAnsi="Arial" w:cs="Arial"/>
                <w:b/>
              </w:rPr>
              <w:t>BEFORE THE EXAM:</w:t>
            </w:r>
          </w:p>
          <w:p w14:paraId="6BCC071E" w14:textId="42B41CB2" w:rsidR="00C94C7B" w:rsidRDefault="001F7E2C" w:rsidP="005E5BA7">
            <w:pPr>
              <w:spacing w:before="120"/>
              <w:jc w:val="both"/>
              <w:rPr>
                <w:rFonts w:ascii="Arial" w:hAnsi="Arial" w:cs="Arial"/>
              </w:rPr>
            </w:pPr>
            <w:r w:rsidRPr="0083546B">
              <w:rPr>
                <w:rFonts w:ascii="Arial" w:hAnsi="Arial" w:cs="Arial"/>
              </w:rPr>
              <w:t>You should always try to be a few minutes early for your exams.</w:t>
            </w:r>
            <w:r w:rsidR="00526CC0">
              <w:rPr>
                <w:rFonts w:ascii="Arial" w:hAnsi="Arial" w:cs="Arial"/>
              </w:rPr>
              <w:t xml:space="preserve"> We will provide a classroom and offer you a drink and something to eat prior to your morning exam.</w:t>
            </w:r>
          </w:p>
          <w:p w14:paraId="6B65AE24" w14:textId="28BBA7DD" w:rsidR="001F7E2C" w:rsidRPr="0083546B" w:rsidRDefault="00526CC0" w:rsidP="005E5BA7">
            <w:pPr>
              <w:spacing w:before="120"/>
              <w:jc w:val="both"/>
              <w:rPr>
                <w:rFonts w:ascii="Arial" w:hAnsi="Arial" w:cs="Arial"/>
              </w:rPr>
            </w:pPr>
            <w:r>
              <w:rPr>
                <w:rFonts w:ascii="Arial" w:hAnsi="Arial" w:cs="Arial"/>
              </w:rPr>
              <w:t xml:space="preserve">You will be escorted to the exam hall by a member of staff and asked to </w:t>
            </w:r>
            <w:r w:rsidR="001F7E2C" w:rsidRPr="0083546B">
              <w:rPr>
                <w:rFonts w:ascii="Arial" w:hAnsi="Arial" w:cs="Arial"/>
              </w:rPr>
              <w:t>line up outside the exam room quietly. There will be posters up to remind you of the exam rules.</w:t>
            </w:r>
          </w:p>
          <w:p w14:paraId="1D59C544" w14:textId="661AF85C" w:rsidR="00B703E0" w:rsidRPr="00B703E0" w:rsidRDefault="001F7E2C" w:rsidP="00B703E0">
            <w:pPr>
              <w:spacing w:before="120"/>
              <w:jc w:val="both"/>
              <w:rPr>
                <w:rFonts w:ascii="Arial" w:hAnsi="Arial" w:cs="Arial"/>
              </w:rPr>
            </w:pPr>
            <w:r w:rsidRPr="0083546B">
              <w:rPr>
                <w:rFonts w:ascii="Arial" w:hAnsi="Arial" w:cs="Arial"/>
              </w:rPr>
              <w:t>As soon as you are asked to come in to the room you must be quiet and follow the exam rules.</w:t>
            </w:r>
            <w:r w:rsidR="00B703E0">
              <w:rPr>
                <w:rFonts w:ascii="Arial" w:hAnsi="Arial" w:cs="Arial"/>
              </w:rPr>
              <w:t xml:space="preserve"> </w:t>
            </w:r>
          </w:p>
          <w:p w14:paraId="4642A8BD" w14:textId="79E2CAF2" w:rsidR="001F7E2C" w:rsidRPr="0083546B" w:rsidRDefault="00B703E0" w:rsidP="00B703E0">
            <w:pPr>
              <w:spacing w:before="120"/>
              <w:jc w:val="both"/>
              <w:rPr>
                <w:rFonts w:ascii="Arial" w:hAnsi="Arial" w:cs="Arial"/>
              </w:rPr>
            </w:pPr>
            <w:r w:rsidRPr="00B703E0">
              <w:rPr>
                <w:rFonts w:ascii="Arial" w:hAnsi="Arial" w:cs="Arial"/>
              </w:rPr>
              <w:t>You must not write inappropriate, obscene or offensive material</w:t>
            </w:r>
            <w:r>
              <w:rPr>
                <w:rFonts w:ascii="Arial" w:hAnsi="Arial" w:cs="Arial"/>
              </w:rPr>
              <w:t>.</w:t>
            </w:r>
          </w:p>
          <w:p w14:paraId="10ED8235" w14:textId="79C6EFED" w:rsidR="001F7E2C" w:rsidRPr="0083546B" w:rsidRDefault="001F7E2C" w:rsidP="005E5BA7">
            <w:pPr>
              <w:spacing w:before="120"/>
              <w:jc w:val="both"/>
              <w:rPr>
                <w:rFonts w:ascii="Arial" w:hAnsi="Arial" w:cs="Arial"/>
              </w:rPr>
            </w:pPr>
            <w:r w:rsidRPr="0083546B">
              <w:rPr>
                <w:rFonts w:ascii="Arial" w:hAnsi="Arial" w:cs="Arial"/>
              </w:rPr>
              <w:t>Bags, coats, mobile phones</w:t>
            </w:r>
            <w:r w:rsidR="00BF7CFC">
              <w:rPr>
                <w:rFonts w:ascii="Arial" w:hAnsi="Arial" w:cs="Arial"/>
              </w:rPr>
              <w:t xml:space="preserve">, </w:t>
            </w:r>
            <w:r w:rsidR="00AF4BE1">
              <w:rPr>
                <w:rFonts w:ascii="Arial" w:hAnsi="Arial" w:cs="Arial"/>
              </w:rPr>
              <w:t xml:space="preserve">headphones, </w:t>
            </w:r>
            <w:r w:rsidR="00B703E0">
              <w:rPr>
                <w:rFonts w:ascii="Arial" w:hAnsi="Arial" w:cs="Arial"/>
              </w:rPr>
              <w:t xml:space="preserve">ear buds, MP3 players, </w:t>
            </w:r>
            <w:r w:rsidR="00BF7CFC">
              <w:rPr>
                <w:rFonts w:ascii="Arial" w:hAnsi="Arial" w:cs="Arial"/>
              </w:rPr>
              <w:t>watches</w:t>
            </w:r>
            <w:r w:rsidR="00B703E0">
              <w:rPr>
                <w:rFonts w:ascii="Arial" w:hAnsi="Arial" w:cs="Arial"/>
              </w:rPr>
              <w:t>, smart glasses,</w:t>
            </w:r>
            <w:r w:rsidRPr="0083546B">
              <w:rPr>
                <w:rFonts w:ascii="Arial" w:hAnsi="Arial" w:cs="Arial"/>
              </w:rPr>
              <w:t xml:space="preserve"> and lunchboxes must be left outside the exam room.</w:t>
            </w:r>
          </w:p>
          <w:p w14:paraId="45741699" w14:textId="377ADB80" w:rsidR="000B3638" w:rsidRPr="0083546B" w:rsidRDefault="000B3638" w:rsidP="005E5BA7">
            <w:pPr>
              <w:spacing w:before="120"/>
              <w:jc w:val="both"/>
              <w:rPr>
                <w:rFonts w:ascii="Arial" w:hAnsi="Arial" w:cs="Arial"/>
              </w:rPr>
            </w:pPr>
            <w:r w:rsidRPr="0083546B">
              <w:rPr>
                <w:rFonts w:ascii="Arial" w:hAnsi="Arial" w:cs="Arial"/>
              </w:rPr>
              <w:t>You may bring a clear pencil case containing pens, pencil, a rubber and ruler.</w:t>
            </w:r>
            <w:r w:rsidR="00317F18" w:rsidRPr="0083546B">
              <w:rPr>
                <w:rFonts w:ascii="Arial" w:hAnsi="Arial" w:cs="Arial"/>
              </w:rPr>
              <w:t xml:space="preserve"> If you need any special equipment like a calculator or a dictionary this will be provided for you.</w:t>
            </w:r>
          </w:p>
          <w:p w14:paraId="5AE75C07" w14:textId="77777777" w:rsidR="00317F18" w:rsidRPr="0083546B" w:rsidRDefault="00317F18" w:rsidP="00317F18">
            <w:pPr>
              <w:spacing w:before="120"/>
              <w:jc w:val="both"/>
              <w:rPr>
                <w:rFonts w:ascii="Arial" w:hAnsi="Arial" w:cs="Arial"/>
              </w:rPr>
            </w:pPr>
            <w:r w:rsidRPr="0083546B">
              <w:rPr>
                <w:rFonts w:ascii="Arial" w:hAnsi="Arial" w:cs="Arial"/>
              </w:rPr>
              <w:t>You should sit at the desk with your name on.</w:t>
            </w:r>
          </w:p>
          <w:p w14:paraId="126A4E0B" w14:textId="26E11B09" w:rsidR="00317F18" w:rsidRDefault="00317F18" w:rsidP="00317F18">
            <w:pPr>
              <w:spacing w:before="120"/>
              <w:jc w:val="both"/>
              <w:rPr>
                <w:rFonts w:ascii="Arial" w:hAnsi="Arial" w:cs="Arial"/>
              </w:rPr>
            </w:pPr>
            <w:r w:rsidRPr="0083546B">
              <w:rPr>
                <w:rFonts w:ascii="Arial" w:hAnsi="Arial" w:cs="Arial"/>
              </w:rPr>
              <w:t>Do not write anything on the exam paper until asked to do so.</w:t>
            </w:r>
          </w:p>
          <w:p w14:paraId="3D7C4CD5" w14:textId="0AABE0FD" w:rsidR="00317F18" w:rsidRDefault="00317F18" w:rsidP="005E5BA7">
            <w:pPr>
              <w:spacing w:before="120"/>
              <w:jc w:val="both"/>
              <w:rPr>
                <w:rFonts w:ascii="Arial" w:hAnsi="Arial" w:cs="Arial"/>
                <w:b/>
              </w:rPr>
            </w:pPr>
            <w:r w:rsidRPr="0083546B">
              <w:rPr>
                <w:rFonts w:ascii="Arial" w:hAnsi="Arial" w:cs="Arial"/>
                <w:b/>
              </w:rPr>
              <w:t>DURING THE EXAM:</w:t>
            </w:r>
          </w:p>
          <w:p w14:paraId="7EE30B2B" w14:textId="4426A6FB" w:rsidR="00987EB7" w:rsidRPr="00987EB7" w:rsidRDefault="00987EB7" w:rsidP="005E5BA7">
            <w:pPr>
              <w:spacing w:before="120"/>
              <w:jc w:val="both"/>
              <w:rPr>
                <w:rFonts w:ascii="Arial" w:hAnsi="Arial" w:cs="Arial"/>
                <w:bCs/>
              </w:rPr>
            </w:pPr>
            <w:r>
              <w:rPr>
                <w:rFonts w:ascii="Arial" w:hAnsi="Arial" w:cs="Arial"/>
                <w:bCs/>
              </w:rPr>
              <w:t>You are under formal exam conditions as soon as you enter the exam room, you must not talk to or attempt to communicate with or disturb other candidates once you have entered the exam room.</w:t>
            </w:r>
          </w:p>
          <w:p w14:paraId="1EDC7F1E" w14:textId="49608569" w:rsidR="001F7E2C" w:rsidRPr="0083546B" w:rsidRDefault="001F7E2C" w:rsidP="005E5BA7">
            <w:pPr>
              <w:spacing w:before="120"/>
              <w:jc w:val="both"/>
              <w:rPr>
                <w:rFonts w:ascii="Arial" w:hAnsi="Arial" w:cs="Arial"/>
              </w:rPr>
            </w:pPr>
            <w:r w:rsidRPr="0083546B">
              <w:rPr>
                <w:rFonts w:ascii="Arial" w:hAnsi="Arial" w:cs="Arial"/>
              </w:rPr>
              <w:t>You may not leave the exam room without permission from the invigilator, even at the end of the exam.</w:t>
            </w:r>
          </w:p>
          <w:p w14:paraId="22AAABE3" w14:textId="27950D72" w:rsidR="001F7E2C" w:rsidRPr="0083546B" w:rsidRDefault="001F7E2C" w:rsidP="005E5BA7">
            <w:pPr>
              <w:spacing w:before="120"/>
              <w:jc w:val="both"/>
              <w:rPr>
                <w:rFonts w:ascii="Arial" w:hAnsi="Arial" w:cs="Arial"/>
              </w:rPr>
            </w:pPr>
            <w:r w:rsidRPr="0083546B">
              <w:rPr>
                <w:rFonts w:ascii="Arial" w:hAnsi="Arial" w:cs="Arial"/>
              </w:rPr>
              <w:t>You must not talk to any other pupils once in the exam room or do anything that disturbs anyone else.</w:t>
            </w:r>
          </w:p>
          <w:p w14:paraId="1C31A76E" w14:textId="53EB60DD" w:rsidR="001F7E2C" w:rsidRDefault="001F7E2C" w:rsidP="005E5BA7">
            <w:pPr>
              <w:spacing w:before="120"/>
              <w:jc w:val="both"/>
              <w:rPr>
                <w:rFonts w:ascii="Arial" w:hAnsi="Arial" w:cs="Arial"/>
              </w:rPr>
            </w:pPr>
            <w:r w:rsidRPr="0083546B">
              <w:rPr>
                <w:rFonts w:ascii="Arial" w:hAnsi="Arial" w:cs="Arial"/>
              </w:rPr>
              <w:t>The start and finish time of the exam will be displayed on the wall along with the centre number and more exam rule posters.</w:t>
            </w:r>
          </w:p>
          <w:p w14:paraId="07EFE996" w14:textId="33B6C0A8" w:rsidR="00B703E0" w:rsidRPr="0083546B" w:rsidRDefault="00B703E0" w:rsidP="00B703E0">
            <w:pPr>
              <w:spacing w:before="120"/>
              <w:jc w:val="both"/>
              <w:rPr>
                <w:rFonts w:ascii="Arial" w:hAnsi="Arial" w:cs="Arial"/>
              </w:rPr>
            </w:pPr>
            <w:r w:rsidRPr="00B703E0">
              <w:rPr>
                <w:rFonts w:ascii="Arial" w:hAnsi="Arial" w:cs="Arial"/>
              </w:rPr>
              <w:t>You must write clearly and in black ink. Coloured pencils or</w:t>
            </w:r>
            <w:r>
              <w:rPr>
                <w:rFonts w:ascii="Arial" w:hAnsi="Arial" w:cs="Arial"/>
              </w:rPr>
              <w:t xml:space="preserve"> </w:t>
            </w:r>
            <w:r w:rsidRPr="00B703E0">
              <w:rPr>
                <w:rFonts w:ascii="Arial" w:hAnsi="Arial" w:cs="Arial"/>
              </w:rPr>
              <w:t>inks may only be used for diagrams, maps, charts, etc. unless the instructions printed on the front of the question paper</w:t>
            </w:r>
            <w:r>
              <w:rPr>
                <w:rFonts w:ascii="Arial" w:hAnsi="Arial" w:cs="Arial"/>
              </w:rPr>
              <w:t xml:space="preserve"> </w:t>
            </w:r>
            <w:r w:rsidRPr="00B703E0">
              <w:rPr>
                <w:rFonts w:ascii="Arial" w:hAnsi="Arial" w:cs="Arial"/>
              </w:rPr>
              <w:t>state otherwise</w:t>
            </w:r>
          </w:p>
          <w:p w14:paraId="60A5079D" w14:textId="140B88A3" w:rsidR="00317F18" w:rsidRPr="0083546B" w:rsidRDefault="00317F18" w:rsidP="005E5BA7">
            <w:pPr>
              <w:spacing w:before="120"/>
              <w:jc w:val="both"/>
              <w:rPr>
                <w:rFonts w:ascii="Arial" w:hAnsi="Arial" w:cs="Arial"/>
              </w:rPr>
            </w:pPr>
            <w:r w:rsidRPr="0083546B">
              <w:rPr>
                <w:rFonts w:ascii="Arial" w:hAnsi="Arial" w:cs="Arial"/>
              </w:rPr>
              <w:t>If you need more paper to write on during the exam then put your hand up.</w:t>
            </w:r>
          </w:p>
          <w:p w14:paraId="5EBF7E36" w14:textId="66F8C44A" w:rsidR="00317F18" w:rsidRPr="0083546B" w:rsidRDefault="00317F18" w:rsidP="005E5BA7">
            <w:pPr>
              <w:spacing w:before="120"/>
              <w:jc w:val="both"/>
              <w:rPr>
                <w:rFonts w:ascii="Arial" w:hAnsi="Arial" w:cs="Arial"/>
              </w:rPr>
            </w:pPr>
            <w:r w:rsidRPr="0083546B">
              <w:rPr>
                <w:rFonts w:ascii="Arial" w:hAnsi="Arial" w:cs="Arial"/>
              </w:rPr>
              <w:t>If you do not understand what you have been asked to do then please put your hand up.</w:t>
            </w:r>
          </w:p>
          <w:p w14:paraId="708F4876" w14:textId="7864A43D" w:rsidR="00C355E2" w:rsidRDefault="00C355E2" w:rsidP="005E5BA7">
            <w:pPr>
              <w:spacing w:before="120"/>
              <w:jc w:val="both"/>
              <w:rPr>
                <w:rFonts w:ascii="Arial" w:hAnsi="Arial" w:cs="Arial"/>
              </w:rPr>
            </w:pPr>
            <w:r w:rsidRPr="0083546B">
              <w:rPr>
                <w:rFonts w:ascii="Arial" w:hAnsi="Arial" w:cs="Arial"/>
              </w:rPr>
              <w:t>A clock will be provided for you to see the time.</w:t>
            </w:r>
          </w:p>
          <w:p w14:paraId="1FCE7807" w14:textId="77777777" w:rsidR="00317F18" w:rsidRPr="0083546B" w:rsidRDefault="00317F18" w:rsidP="005E5BA7">
            <w:pPr>
              <w:spacing w:before="120"/>
              <w:jc w:val="both"/>
              <w:rPr>
                <w:rFonts w:ascii="Arial" w:hAnsi="Arial" w:cs="Arial"/>
                <w:b/>
              </w:rPr>
            </w:pPr>
            <w:r w:rsidRPr="0083546B">
              <w:rPr>
                <w:rFonts w:ascii="Arial" w:hAnsi="Arial" w:cs="Arial"/>
                <w:b/>
              </w:rPr>
              <w:t>AFTER THE EXAM:</w:t>
            </w:r>
          </w:p>
          <w:p w14:paraId="2715222B" w14:textId="1A809456" w:rsidR="00317F18" w:rsidRPr="0083546B" w:rsidRDefault="00317F18" w:rsidP="005E5BA7">
            <w:pPr>
              <w:spacing w:before="120"/>
              <w:jc w:val="both"/>
              <w:rPr>
                <w:rFonts w:ascii="Arial" w:hAnsi="Arial" w:cs="Arial"/>
              </w:rPr>
            </w:pPr>
            <w:r w:rsidRPr="0083546B">
              <w:rPr>
                <w:rFonts w:ascii="Arial" w:hAnsi="Arial" w:cs="Arial"/>
              </w:rPr>
              <w:t xml:space="preserve">You must stay in the exam room until the time for the exam is up or a member of staff has given you permission to leave. </w:t>
            </w:r>
            <w:r w:rsidR="00211376">
              <w:rPr>
                <w:rFonts w:ascii="Arial" w:hAnsi="Arial" w:cs="Arial"/>
              </w:rPr>
              <w:t xml:space="preserve">If the exam length is more than 1 hour you </w:t>
            </w:r>
            <w:r w:rsidR="00987EB7">
              <w:rPr>
                <w:rFonts w:ascii="Arial" w:hAnsi="Arial" w:cs="Arial"/>
              </w:rPr>
              <w:t>must not</w:t>
            </w:r>
            <w:r w:rsidR="00F765F4">
              <w:rPr>
                <w:rFonts w:ascii="Arial" w:hAnsi="Arial" w:cs="Arial"/>
              </w:rPr>
              <w:t xml:space="preserve"> leave within the first </w:t>
            </w:r>
            <w:r w:rsidR="0081557E">
              <w:rPr>
                <w:rFonts w:ascii="Arial" w:hAnsi="Arial" w:cs="Arial"/>
              </w:rPr>
              <w:t>60 minutes</w:t>
            </w:r>
            <w:r w:rsidR="00F765F4">
              <w:rPr>
                <w:rFonts w:ascii="Arial" w:hAnsi="Arial" w:cs="Arial"/>
              </w:rPr>
              <w:t xml:space="preserve"> from the official start time o</w:t>
            </w:r>
            <w:r w:rsidR="00211376">
              <w:rPr>
                <w:rFonts w:ascii="Arial" w:hAnsi="Arial" w:cs="Arial"/>
              </w:rPr>
              <w:t>f an examination.</w:t>
            </w:r>
            <w:r w:rsidR="00987EB7">
              <w:rPr>
                <w:rFonts w:ascii="Arial" w:hAnsi="Arial" w:cs="Arial"/>
              </w:rPr>
              <w:t xml:space="preserve"> Your invigilator will advise you of the earliest time you may leave the room if you finish the exam early.</w:t>
            </w:r>
          </w:p>
          <w:p w14:paraId="78E1A5C9" w14:textId="10E0CA4D" w:rsidR="00F36041" w:rsidRDefault="00317F18" w:rsidP="005E5BA7">
            <w:pPr>
              <w:spacing w:before="120"/>
              <w:jc w:val="both"/>
              <w:rPr>
                <w:rFonts w:ascii="Arial" w:hAnsi="Arial" w:cs="Arial"/>
              </w:rPr>
            </w:pPr>
            <w:r w:rsidRPr="0083546B">
              <w:rPr>
                <w:rFonts w:ascii="Arial" w:hAnsi="Arial" w:cs="Arial"/>
              </w:rPr>
              <w:lastRenderedPageBreak/>
              <w:t>When you are told to leave you should leave quietly in case other pupils are still working.</w:t>
            </w:r>
            <w:r w:rsidR="00F765F4">
              <w:rPr>
                <w:rFonts w:ascii="Arial" w:hAnsi="Arial" w:cs="Arial"/>
              </w:rPr>
              <w:t xml:space="preserve"> You must </w:t>
            </w:r>
            <w:r w:rsidR="00987EB7">
              <w:rPr>
                <w:rFonts w:ascii="Arial" w:hAnsi="Arial" w:cs="Arial"/>
              </w:rPr>
              <w:t xml:space="preserve">leave your </w:t>
            </w:r>
            <w:r w:rsidR="00F765F4">
              <w:rPr>
                <w:rFonts w:ascii="Arial" w:hAnsi="Arial" w:cs="Arial"/>
              </w:rPr>
              <w:t>question paper</w:t>
            </w:r>
            <w:r w:rsidR="00987EB7">
              <w:rPr>
                <w:rFonts w:ascii="Arial" w:hAnsi="Arial" w:cs="Arial"/>
              </w:rPr>
              <w:t xml:space="preserve"> on your desk when you leave.</w:t>
            </w:r>
          </w:p>
          <w:p w14:paraId="2BF7F838" w14:textId="287EC9C5" w:rsidR="004B6536" w:rsidRPr="0083546B" w:rsidRDefault="00211376" w:rsidP="00317F18">
            <w:pPr>
              <w:spacing w:before="120"/>
              <w:jc w:val="both"/>
              <w:rPr>
                <w:rFonts w:ascii="Arial" w:hAnsi="Arial" w:cs="Arial"/>
              </w:rPr>
            </w:pPr>
            <w:r>
              <w:rPr>
                <w:rFonts w:ascii="Arial" w:hAnsi="Arial" w:cs="Arial"/>
              </w:rPr>
              <w:t>Once you leave you will not be able to return unless you a</w:t>
            </w:r>
            <w:r w:rsidR="00F765F4">
              <w:rPr>
                <w:rFonts w:ascii="Arial" w:hAnsi="Arial" w:cs="Arial"/>
              </w:rPr>
              <w:t>re on</w:t>
            </w:r>
            <w:r>
              <w:rPr>
                <w:rFonts w:ascii="Arial" w:hAnsi="Arial" w:cs="Arial"/>
              </w:rPr>
              <w:t xml:space="preserve"> a supervised rest break.</w:t>
            </w:r>
          </w:p>
        </w:tc>
      </w:tr>
    </w:tbl>
    <w:p w14:paraId="72DEF8C5" w14:textId="1202E73F" w:rsidR="00C94C7B" w:rsidRPr="0083546B" w:rsidRDefault="00C94C7B" w:rsidP="005E5BA7">
      <w:pPr>
        <w:pStyle w:val="Heading1"/>
        <w:spacing w:before="120" w:after="120"/>
        <w:jc w:val="both"/>
        <w:rPr>
          <w:rFonts w:ascii="Arial" w:hAnsi="Arial"/>
        </w:rPr>
      </w:pPr>
      <w:bookmarkStart w:id="11" w:name="_Toc463797258"/>
      <w:r w:rsidRPr="0083546B">
        <w:rPr>
          <w:rFonts w:ascii="Arial" w:hAnsi="Arial"/>
        </w:rPr>
        <w:lastRenderedPageBreak/>
        <w:t>Where you will sit in the exam room</w:t>
      </w:r>
      <w:bookmarkEnd w:id="11"/>
      <w:r w:rsidR="00526CC0">
        <w:rPr>
          <w:rFonts w:ascii="Arial" w:hAnsi="Arial"/>
        </w:rPr>
        <w:t>/How your identity is confirmed in the exam room</w:t>
      </w:r>
    </w:p>
    <w:tbl>
      <w:tblPr>
        <w:tblStyle w:val="TableGrid"/>
        <w:tblW w:w="0" w:type="auto"/>
        <w:tblLook w:val="04A0" w:firstRow="1" w:lastRow="0" w:firstColumn="1" w:lastColumn="0" w:noHBand="0" w:noVBand="1"/>
      </w:tblPr>
      <w:tblGrid>
        <w:gridCol w:w="10053"/>
      </w:tblGrid>
      <w:tr w:rsidR="00C94C7B" w:rsidRPr="0083546B" w14:paraId="3E01B3FF" w14:textId="77777777" w:rsidTr="00C94C7B">
        <w:tc>
          <w:tcPr>
            <w:tcW w:w="10836" w:type="dxa"/>
          </w:tcPr>
          <w:p w14:paraId="6EFA8890" w14:textId="4D5FA88E" w:rsidR="00C94C7B" w:rsidRPr="0083546B" w:rsidRDefault="00317F18" w:rsidP="005E5BA7">
            <w:pPr>
              <w:spacing w:before="120"/>
              <w:jc w:val="both"/>
              <w:rPr>
                <w:rFonts w:ascii="Arial" w:hAnsi="Arial" w:cs="Arial"/>
              </w:rPr>
            </w:pPr>
            <w:r w:rsidRPr="0083546B">
              <w:rPr>
                <w:rFonts w:ascii="Arial" w:hAnsi="Arial" w:cs="Arial"/>
              </w:rPr>
              <w:t xml:space="preserve">You will sit at the table with your name </w:t>
            </w:r>
            <w:r w:rsidR="00526CC0">
              <w:rPr>
                <w:rFonts w:ascii="Arial" w:hAnsi="Arial" w:cs="Arial"/>
              </w:rPr>
              <w:t>card on.  The card will have details of the access arrangements that you are entitled to use during your exam.</w:t>
            </w:r>
          </w:p>
          <w:p w14:paraId="6C596EEF" w14:textId="4AE392D7" w:rsidR="00C94C7B" w:rsidRPr="0083546B" w:rsidRDefault="00317F18" w:rsidP="00317F18">
            <w:pPr>
              <w:spacing w:before="120"/>
              <w:jc w:val="both"/>
              <w:rPr>
                <w:rFonts w:ascii="Arial" w:hAnsi="Arial" w:cs="Arial"/>
              </w:rPr>
            </w:pPr>
            <w:r w:rsidRPr="0083546B">
              <w:rPr>
                <w:rFonts w:ascii="Arial" w:hAnsi="Arial" w:cs="Arial"/>
              </w:rPr>
              <w:t>If you can’t find your desk you should ask an invigilator.</w:t>
            </w:r>
          </w:p>
        </w:tc>
      </w:tr>
    </w:tbl>
    <w:p w14:paraId="78A00A8E" w14:textId="77777777" w:rsidR="00992AFF" w:rsidRPr="0083546B" w:rsidRDefault="00992AFF" w:rsidP="005E5BA7">
      <w:pPr>
        <w:pStyle w:val="Heading1"/>
        <w:spacing w:before="120" w:after="120"/>
        <w:jc w:val="both"/>
        <w:rPr>
          <w:rFonts w:ascii="Arial" w:hAnsi="Arial"/>
        </w:rPr>
      </w:pPr>
      <w:r w:rsidRPr="0083546B">
        <w:rPr>
          <w:rFonts w:ascii="Arial" w:hAnsi="Arial"/>
        </w:rPr>
        <w:t>Using calculators</w:t>
      </w:r>
    </w:p>
    <w:tbl>
      <w:tblPr>
        <w:tblStyle w:val="TableGrid"/>
        <w:tblW w:w="0" w:type="auto"/>
        <w:tblLook w:val="04A0" w:firstRow="1" w:lastRow="0" w:firstColumn="1" w:lastColumn="0" w:noHBand="0" w:noVBand="1"/>
      </w:tblPr>
      <w:tblGrid>
        <w:gridCol w:w="10053"/>
      </w:tblGrid>
      <w:tr w:rsidR="00992AFF" w:rsidRPr="0083546B" w14:paraId="1B4388BD" w14:textId="77777777" w:rsidTr="00692E35">
        <w:tc>
          <w:tcPr>
            <w:tcW w:w="10836" w:type="dxa"/>
          </w:tcPr>
          <w:p w14:paraId="2EC1D5A2" w14:textId="1EE821DB" w:rsidR="00992AFF" w:rsidRPr="0083546B" w:rsidRDefault="00317F18" w:rsidP="005E5BA7">
            <w:pPr>
              <w:spacing w:before="120"/>
              <w:jc w:val="both"/>
              <w:rPr>
                <w:rFonts w:ascii="Arial" w:hAnsi="Arial" w:cs="Arial"/>
              </w:rPr>
            </w:pPr>
            <w:r w:rsidRPr="0083546B">
              <w:rPr>
                <w:rFonts w:ascii="Arial" w:hAnsi="Arial" w:cs="Arial"/>
              </w:rPr>
              <w:t>You can only use a calculator for some exams.</w:t>
            </w:r>
          </w:p>
          <w:p w14:paraId="5CB15CD7" w14:textId="1B10FA91" w:rsidR="00992AFF" w:rsidRPr="0083546B" w:rsidRDefault="00317F18" w:rsidP="00F50E19">
            <w:pPr>
              <w:spacing w:before="120"/>
              <w:jc w:val="both"/>
              <w:rPr>
                <w:rFonts w:ascii="Arial" w:hAnsi="Arial" w:cs="Arial"/>
              </w:rPr>
            </w:pPr>
            <w:r w:rsidRPr="0083546B">
              <w:rPr>
                <w:rFonts w:ascii="Arial" w:hAnsi="Arial" w:cs="Arial"/>
              </w:rPr>
              <w:t>You will be told if you can use a calculator and one will be provided for you.</w:t>
            </w:r>
          </w:p>
        </w:tc>
      </w:tr>
    </w:tbl>
    <w:p w14:paraId="3F46E3DD" w14:textId="77777777" w:rsidR="00526CC0" w:rsidRDefault="00526CC0" w:rsidP="005E5BA7">
      <w:pPr>
        <w:pStyle w:val="Heading1"/>
        <w:spacing w:before="120" w:after="120"/>
        <w:jc w:val="both"/>
        <w:rPr>
          <w:rFonts w:ascii="Arial" w:hAnsi="Arial"/>
        </w:rPr>
      </w:pPr>
      <w:bookmarkStart w:id="12" w:name="_Toc463797261"/>
    </w:p>
    <w:p w14:paraId="4AF7AA23" w14:textId="69D22E4B" w:rsidR="00C94C7B" w:rsidRPr="0083546B" w:rsidRDefault="00C94C7B" w:rsidP="005E5BA7">
      <w:pPr>
        <w:pStyle w:val="Heading1"/>
        <w:spacing w:before="120" w:after="120"/>
        <w:jc w:val="both"/>
        <w:rPr>
          <w:rFonts w:ascii="Arial" w:hAnsi="Arial"/>
        </w:rPr>
      </w:pPr>
      <w:r w:rsidRPr="0083546B">
        <w:rPr>
          <w:rFonts w:ascii="Arial" w:hAnsi="Arial"/>
        </w:rPr>
        <w:t xml:space="preserve">What you should </w:t>
      </w:r>
      <w:r w:rsidRPr="0083546B">
        <w:rPr>
          <w:rFonts w:ascii="Arial" w:hAnsi="Arial"/>
          <w:u w:val="single"/>
        </w:rPr>
        <w:t>not</w:t>
      </w:r>
      <w:r w:rsidRPr="0083546B">
        <w:rPr>
          <w:rFonts w:ascii="Arial" w:hAnsi="Arial"/>
        </w:rPr>
        <w:t xml:space="preserve"> bring into the exam room</w:t>
      </w:r>
      <w:bookmarkEnd w:id="12"/>
    </w:p>
    <w:tbl>
      <w:tblPr>
        <w:tblStyle w:val="TableGrid"/>
        <w:tblW w:w="0" w:type="auto"/>
        <w:tblLook w:val="04A0" w:firstRow="1" w:lastRow="0" w:firstColumn="1" w:lastColumn="0" w:noHBand="0" w:noVBand="1"/>
      </w:tblPr>
      <w:tblGrid>
        <w:gridCol w:w="10053"/>
      </w:tblGrid>
      <w:tr w:rsidR="00C94C7B" w:rsidRPr="0083546B" w14:paraId="51274C60" w14:textId="77777777" w:rsidTr="00C94C7B">
        <w:tc>
          <w:tcPr>
            <w:tcW w:w="10836" w:type="dxa"/>
          </w:tcPr>
          <w:p w14:paraId="1A46DE87" w14:textId="6CD79E4F" w:rsidR="00C94C7B" w:rsidRPr="0083546B" w:rsidRDefault="00C355E2" w:rsidP="005E5BA7">
            <w:pPr>
              <w:spacing w:before="120"/>
              <w:jc w:val="both"/>
              <w:rPr>
                <w:rFonts w:ascii="Arial" w:hAnsi="Arial" w:cs="Arial"/>
              </w:rPr>
            </w:pPr>
            <w:r w:rsidRPr="0083546B">
              <w:rPr>
                <w:rFonts w:ascii="Arial" w:hAnsi="Arial" w:cs="Arial"/>
              </w:rPr>
              <w:t>You are not allowed to bring coats, bags</w:t>
            </w:r>
            <w:r w:rsidR="00526CC0">
              <w:rPr>
                <w:rFonts w:ascii="Arial" w:hAnsi="Arial" w:cs="Arial"/>
              </w:rPr>
              <w:t xml:space="preserve">, </w:t>
            </w:r>
            <w:r w:rsidRPr="0083546B">
              <w:rPr>
                <w:rFonts w:ascii="Arial" w:hAnsi="Arial" w:cs="Arial"/>
              </w:rPr>
              <w:t>mobile phones</w:t>
            </w:r>
            <w:r w:rsidR="00526CC0">
              <w:rPr>
                <w:rFonts w:ascii="Arial" w:hAnsi="Arial" w:cs="Arial"/>
              </w:rPr>
              <w:t xml:space="preserve"> or any type of watch</w:t>
            </w:r>
            <w:r w:rsidRPr="0083546B">
              <w:rPr>
                <w:rFonts w:ascii="Arial" w:hAnsi="Arial" w:cs="Arial"/>
              </w:rPr>
              <w:t xml:space="preserve"> into the exam room.</w:t>
            </w:r>
          </w:p>
          <w:p w14:paraId="50CF4C67" w14:textId="0D218BF3" w:rsidR="00C355E2" w:rsidRPr="0083546B" w:rsidRDefault="00C355E2" w:rsidP="005E5BA7">
            <w:pPr>
              <w:spacing w:before="120"/>
              <w:jc w:val="both"/>
              <w:rPr>
                <w:rFonts w:ascii="Arial" w:hAnsi="Arial" w:cs="Arial"/>
              </w:rPr>
            </w:pPr>
            <w:r w:rsidRPr="0083546B">
              <w:rPr>
                <w:rFonts w:ascii="Arial" w:hAnsi="Arial" w:cs="Arial"/>
              </w:rPr>
              <w:t>You are not allowed to wear a watch in the exam room.</w:t>
            </w:r>
          </w:p>
          <w:p w14:paraId="5E287542" w14:textId="7F0086D1" w:rsidR="00E83995" w:rsidRPr="0083546B" w:rsidRDefault="00C355E2" w:rsidP="00C355E2">
            <w:pPr>
              <w:spacing w:before="120"/>
              <w:jc w:val="both"/>
              <w:rPr>
                <w:rFonts w:ascii="Arial" w:hAnsi="Arial" w:cs="Arial"/>
              </w:rPr>
            </w:pPr>
            <w:r w:rsidRPr="0083546B">
              <w:rPr>
                <w:rFonts w:ascii="Arial" w:hAnsi="Arial" w:cs="Arial"/>
              </w:rPr>
              <w:t xml:space="preserve">If you bring unauthorised items into the </w:t>
            </w:r>
            <w:proofErr w:type="gramStart"/>
            <w:r w:rsidRPr="0083546B">
              <w:rPr>
                <w:rFonts w:ascii="Arial" w:hAnsi="Arial" w:cs="Arial"/>
              </w:rPr>
              <w:t>exam</w:t>
            </w:r>
            <w:proofErr w:type="gramEnd"/>
            <w:r w:rsidRPr="0083546B">
              <w:rPr>
                <w:rFonts w:ascii="Arial" w:hAnsi="Arial" w:cs="Arial"/>
              </w:rPr>
              <w:t xml:space="preserve"> you may be asked to leave and your exam may be cancelled.</w:t>
            </w:r>
          </w:p>
        </w:tc>
      </w:tr>
    </w:tbl>
    <w:p w14:paraId="71BD0A2E" w14:textId="77777777" w:rsidR="00C94C7B" w:rsidRPr="0083546B" w:rsidRDefault="00C94C7B" w:rsidP="005E5BA7">
      <w:pPr>
        <w:pStyle w:val="Heading1"/>
        <w:spacing w:before="120" w:after="120"/>
        <w:jc w:val="both"/>
        <w:rPr>
          <w:rFonts w:ascii="Arial" w:hAnsi="Arial"/>
        </w:rPr>
      </w:pPr>
      <w:bookmarkStart w:id="13" w:name="_Toc463797262"/>
      <w:r w:rsidRPr="0083546B">
        <w:rPr>
          <w:rFonts w:ascii="Arial" w:hAnsi="Arial"/>
        </w:rPr>
        <w:t>Food and drink in exam rooms</w:t>
      </w:r>
      <w:bookmarkEnd w:id="13"/>
    </w:p>
    <w:tbl>
      <w:tblPr>
        <w:tblStyle w:val="TableGrid"/>
        <w:tblW w:w="0" w:type="auto"/>
        <w:tblLook w:val="04A0" w:firstRow="1" w:lastRow="0" w:firstColumn="1" w:lastColumn="0" w:noHBand="0" w:noVBand="1"/>
      </w:tblPr>
      <w:tblGrid>
        <w:gridCol w:w="10053"/>
      </w:tblGrid>
      <w:tr w:rsidR="00C94C7B" w:rsidRPr="0083546B" w14:paraId="20BD9A4A" w14:textId="77777777" w:rsidTr="00C94C7B">
        <w:tc>
          <w:tcPr>
            <w:tcW w:w="10836" w:type="dxa"/>
          </w:tcPr>
          <w:p w14:paraId="3602B3EF" w14:textId="1FD54601" w:rsidR="00E2316B" w:rsidRPr="0083546B" w:rsidRDefault="00C355E2" w:rsidP="00F50E19">
            <w:pPr>
              <w:spacing w:before="120"/>
              <w:jc w:val="both"/>
              <w:rPr>
                <w:rFonts w:ascii="Arial" w:hAnsi="Arial" w:cs="Arial"/>
              </w:rPr>
            </w:pPr>
            <w:r w:rsidRPr="0083546B">
              <w:rPr>
                <w:rFonts w:ascii="Arial" w:hAnsi="Arial" w:cs="Arial"/>
              </w:rPr>
              <w:t>No food is allowed in the exam room</w:t>
            </w:r>
            <w:r w:rsidR="00C94C7B" w:rsidRPr="0083546B">
              <w:rPr>
                <w:rFonts w:ascii="Arial" w:hAnsi="Arial" w:cs="Arial"/>
              </w:rPr>
              <w:t>.</w:t>
            </w:r>
            <w:r w:rsidRPr="0083546B">
              <w:rPr>
                <w:rFonts w:ascii="Arial" w:hAnsi="Arial" w:cs="Arial"/>
              </w:rPr>
              <w:t xml:space="preserve"> If you need a drink of water during the exam please put your hand up and one will be provided for you.</w:t>
            </w:r>
            <w:r w:rsidR="00B703E0">
              <w:rPr>
                <w:rFonts w:ascii="Arial" w:hAnsi="Arial" w:cs="Arial"/>
              </w:rPr>
              <w:t xml:space="preserve"> If you bring a water bottle to the exam this must be see through with no labels.</w:t>
            </w:r>
          </w:p>
        </w:tc>
      </w:tr>
    </w:tbl>
    <w:p w14:paraId="10F47F77" w14:textId="77777777" w:rsidR="00C94C7B" w:rsidRPr="0083546B" w:rsidRDefault="00C94C7B" w:rsidP="005E5BA7">
      <w:pPr>
        <w:pStyle w:val="Heading1"/>
        <w:spacing w:before="120" w:after="120"/>
        <w:jc w:val="both"/>
        <w:rPr>
          <w:rFonts w:ascii="Arial" w:hAnsi="Arial"/>
        </w:rPr>
      </w:pPr>
      <w:bookmarkStart w:id="14" w:name="_Toc463797263"/>
      <w:r w:rsidRPr="0083546B">
        <w:rPr>
          <w:rFonts w:ascii="Arial" w:hAnsi="Arial"/>
        </w:rPr>
        <w:t>What you should wear for your exams</w:t>
      </w:r>
      <w:bookmarkEnd w:id="14"/>
    </w:p>
    <w:tbl>
      <w:tblPr>
        <w:tblStyle w:val="TableGrid"/>
        <w:tblW w:w="0" w:type="auto"/>
        <w:tblLook w:val="04A0" w:firstRow="1" w:lastRow="0" w:firstColumn="1" w:lastColumn="0" w:noHBand="0" w:noVBand="1"/>
      </w:tblPr>
      <w:tblGrid>
        <w:gridCol w:w="10053"/>
      </w:tblGrid>
      <w:tr w:rsidR="00C94C7B" w:rsidRPr="0083546B" w14:paraId="13E7455D" w14:textId="77777777" w:rsidTr="00C94C7B">
        <w:tc>
          <w:tcPr>
            <w:tcW w:w="10836" w:type="dxa"/>
          </w:tcPr>
          <w:p w14:paraId="0ECAC4A9" w14:textId="4EA06602" w:rsidR="00C94C7B" w:rsidRPr="0083546B" w:rsidRDefault="00C355E2" w:rsidP="005E5BA7">
            <w:pPr>
              <w:spacing w:before="120"/>
              <w:jc w:val="both"/>
              <w:rPr>
                <w:rFonts w:ascii="Arial" w:hAnsi="Arial" w:cs="Arial"/>
              </w:rPr>
            </w:pPr>
            <w:r w:rsidRPr="0083546B">
              <w:rPr>
                <w:rFonts w:ascii="Arial" w:hAnsi="Arial" w:cs="Arial"/>
              </w:rPr>
              <w:t>You should wear school uniform for exams.</w:t>
            </w:r>
          </w:p>
        </w:tc>
      </w:tr>
    </w:tbl>
    <w:p w14:paraId="42BB51A8" w14:textId="77777777" w:rsidR="00C94C7B" w:rsidRPr="0083546B" w:rsidRDefault="00C94C7B" w:rsidP="005E5BA7">
      <w:pPr>
        <w:pStyle w:val="Heading1"/>
        <w:spacing w:before="120" w:after="120"/>
        <w:jc w:val="both"/>
        <w:rPr>
          <w:rFonts w:ascii="Arial" w:hAnsi="Arial"/>
        </w:rPr>
      </w:pPr>
      <w:bookmarkStart w:id="15" w:name="_Toc463797264"/>
      <w:r w:rsidRPr="0083546B">
        <w:rPr>
          <w:rFonts w:ascii="Arial" w:hAnsi="Arial"/>
        </w:rPr>
        <w:t>Where your personal belongings will be stored during your exam</w:t>
      </w:r>
      <w:bookmarkEnd w:id="15"/>
    </w:p>
    <w:tbl>
      <w:tblPr>
        <w:tblStyle w:val="TableGrid"/>
        <w:tblW w:w="0" w:type="auto"/>
        <w:tblLook w:val="04A0" w:firstRow="1" w:lastRow="0" w:firstColumn="1" w:lastColumn="0" w:noHBand="0" w:noVBand="1"/>
      </w:tblPr>
      <w:tblGrid>
        <w:gridCol w:w="10053"/>
      </w:tblGrid>
      <w:tr w:rsidR="00C94C7B" w:rsidRPr="0083546B" w14:paraId="3C20DF6B" w14:textId="77777777" w:rsidTr="00C94C7B">
        <w:tc>
          <w:tcPr>
            <w:tcW w:w="10836" w:type="dxa"/>
          </w:tcPr>
          <w:p w14:paraId="27387658" w14:textId="0A4D3859" w:rsidR="00C94C7B" w:rsidRPr="0083546B" w:rsidRDefault="00C355E2" w:rsidP="00F5101D">
            <w:pPr>
              <w:spacing w:before="120"/>
              <w:jc w:val="both"/>
              <w:rPr>
                <w:rFonts w:ascii="Arial" w:hAnsi="Arial" w:cs="Arial"/>
              </w:rPr>
            </w:pPr>
            <w:r w:rsidRPr="0083546B">
              <w:rPr>
                <w:rFonts w:ascii="Arial" w:hAnsi="Arial" w:cs="Arial"/>
              </w:rPr>
              <w:t>Personal belongings will be stored in the corridor outside the exam room</w:t>
            </w:r>
            <w:r w:rsidR="0083546B">
              <w:rPr>
                <w:rFonts w:ascii="Arial" w:hAnsi="Arial" w:cs="Arial"/>
              </w:rPr>
              <w:t xml:space="preserve"> or in a classroom</w:t>
            </w:r>
            <w:r w:rsidRPr="0083546B">
              <w:rPr>
                <w:rFonts w:ascii="Arial" w:hAnsi="Arial" w:cs="Arial"/>
              </w:rPr>
              <w:t>.</w:t>
            </w:r>
          </w:p>
        </w:tc>
      </w:tr>
    </w:tbl>
    <w:p w14:paraId="16710DA6" w14:textId="08C20617" w:rsidR="00C94C7B" w:rsidRPr="0083546B" w:rsidRDefault="00C94C7B" w:rsidP="00F5101D">
      <w:pPr>
        <w:pStyle w:val="Heading1"/>
        <w:spacing w:before="120" w:after="120"/>
        <w:jc w:val="both"/>
        <w:rPr>
          <w:rFonts w:ascii="Arial" w:hAnsi="Arial"/>
        </w:rPr>
      </w:pPr>
      <w:bookmarkStart w:id="16" w:name="_Toc463797265"/>
      <w:r w:rsidRPr="0083546B">
        <w:rPr>
          <w:rFonts w:ascii="Arial" w:hAnsi="Arial"/>
        </w:rPr>
        <w:t xml:space="preserve">What to do if you arrive late for </w:t>
      </w:r>
      <w:r w:rsidR="00FD26A1" w:rsidRPr="0083546B">
        <w:rPr>
          <w:rFonts w:ascii="Arial" w:hAnsi="Arial"/>
        </w:rPr>
        <w:t>your</w:t>
      </w:r>
      <w:r w:rsidRPr="0083546B">
        <w:rPr>
          <w:rFonts w:ascii="Arial" w:hAnsi="Arial"/>
        </w:rPr>
        <w:t xml:space="preserve"> exam</w:t>
      </w:r>
      <w:bookmarkEnd w:id="16"/>
    </w:p>
    <w:tbl>
      <w:tblPr>
        <w:tblStyle w:val="TableGrid"/>
        <w:tblW w:w="0" w:type="auto"/>
        <w:tblLook w:val="04A0" w:firstRow="1" w:lastRow="0" w:firstColumn="1" w:lastColumn="0" w:noHBand="0" w:noVBand="1"/>
      </w:tblPr>
      <w:tblGrid>
        <w:gridCol w:w="10053"/>
      </w:tblGrid>
      <w:tr w:rsidR="00C94C7B" w:rsidRPr="0083546B" w14:paraId="57779E5E" w14:textId="77777777" w:rsidTr="00C94C7B">
        <w:tc>
          <w:tcPr>
            <w:tcW w:w="10836" w:type="dxa"/>
          </w:tcPr>
          <w:p w14:paraId="47D8FA01" w14:textId="5BF58A67" w:rsidR="00C355E2" w:rsidRPr="0083546B" w:rsidRDefault="00C355E2" w:rsidP="00F5101D">
            <w:pPr>
              <w:spacing w:before="120"/>
              <w:jc w:val="both"/>
              <w:rPr>
                <w:rFonts w:ascii="Arial" w:hAnsi="Arial" w:cs="Arial"/>
              </w:rPr>
            </w:pPr>
            <w:r w:rsidRPr="0083546B">
              <w:rPr>
                <w:rFonts w:ascii="Arial" w:hAnsi="Arial" w:cs="Arial"/>
              </w:rPr>
              <w:t xml:space="preserve">If you are late to school for your exam you must report to reception as soon as you arrive. If </w:t>
            </w:r>
            <w:proofErr w:type="gramStart"/>
            <w:r w:rsidRPr="0083546B">
              <w:rPr>
                <w:rFonts w:ascii="Arial" w:hAnsi="Arial" w:cs="Arial"/>
              </w:rPr>
              <w:t>possible</w:t>
            </w:r>
            <w:proofErr w:type="gramEnd"/>
            <w:r w:rsidRPr="0083546B">
              <w:rPr>
                <w:rFonts w:ascii="Arial" w:hAnsi="Arial" w:cs="Arial"/>
              </w:rPr>
              <w:t xml:space="preserve"> you will be allowed to join the exam late. Additional time will be added if possible.</w:t>
            </w:r>
          </w:p>
          <w:p w14:paraId="0A2563F0" w14:textId="4418BEF1" w:rsidR="00B726CE" w:rsidRPr="0083546B" w:rsidRDefault="00C355E2" w:rsidP="00F50E19">
            <w:pPr>
              <w:spacing w:before="120"/>
              <w:jc w:val="both"/>
              <w:rPr>
                <w:rFonts w:ascii="Arial" w:hAnsi="Arial" w:cs="Arial"/>
              </w:rPr>
            </w:pPr>
            <w:r w:rsidRPr="0083546B">
              <w:rPr>
                <w:rFonts w:ascii="Arial" w:hAnsi="Arial" w:cs="Arial"/>
              </w:rPr>
              <w:t xml:space="preserve">If you are in school but arrive late for an exam you should report to reception and if </w:t>
            </w:r>
            <w:proofErr w:type="gramStart"/>
            <w:r w:rsidRPr="0083546B">
              <w:rPr>
                <w:rFonts w:ascii="Arial" w:hAnsi="Arial" w:cs="Arial"/>
              </w:rPr>
              <w:t>possible</w:t>
            </w:r>
            <w:proofErr w:type="gramEnd"/>
            <w:r w:rsidRPr="0083546B">
              <w:rPr>
                <w:rFonts w:ascii="Arial" w:hAnsi="Arial" w:cs="Arial"/>
              </w:rPr>
              <w:t xml:space="preserve"> you will be allowed to join the exam late. Additional time will be added if possible.</w:t>
            </w:r>
          </w:p>
        </w:tc>
      </w:tr>
    </w:tbl>
    <w:p w14:paraId="50D8CA29" w14:textId="0AB79FF6" w:rsidR="00C94C7B" w:rsidRPr="0083546B" w:rsidRDefault="00C94C7B" w:rsidP="00F5101D">
      <w:pPr>
        <w:pStyle w:val="Heading1"/>
        <w:spacing w:before="120" w:after="120"/>
        <w:jc w:val="both"/>
        <w:rPr>
          <w:rFonts w:ascii="Arial" w:hAnsi="Arial"/>
        </w:rPr>
      </w:pPr>
      <w:bookmarkStart w:id="17" w:name="_Toc463797266"/>
      <w:r w:rsidRPr="0083546B">
        <w:rPr>
          <w:rFonts w:ascii="Arial" w:hAnsi="Arial"/>
        </w:rPr>
        <w:t xml:space="preserve">What to do if you are unwell on the day of </w:t>
      </w:r>
      <w:r w:rsidR="00FD26A1" w:rsidRPr="0083546B">
        <w:rPr>
          <w:rFonts w:ascii="Arial" w:hAnsi="Arial"/>
        </w:rPr>
        <w:t>your</w:t>
      </w:r>
      <w:r w:rsidRPr="0083546B">
        <w:rPr>
          <w:rFonts w:ascii="Arial" w:hAnsi="Arial"/>
        </w:rPr>
        <w:t xml:space="preserve"> exam</w:t>
      </w:r>
      <w:bookmarkEnd w:id="17"/>
    </w:p>
    <w:tbl>
      <w:tblPr>
        <w:tblStyle w:val="TableGrid"/>
        <w:tblW w:w="0" w:type="auto"/>
        <w:tblLook w:val="04A0" w:firstRow="1" w:lastRow="0" w:firstColumn="1" w:lastColumn="0" w:noHBand="0" w:noVBand="1"/>
      </w:tblPr>
      <w:tblGrid>
        <w:gridCol w:w="10053"/>
      </w:tblGrid>
      <w:tr w:rsidR="00C94C7B" w:rsidRPr="0083546B" w14:paraId="09E19A65" w14:textId="77777777" w:rsidTr="00C94C7B">
        <w:tc>
          <w:tcPr>
            <w:tcW w:w="10836" w:type="dxa"/>
          </w:tcPr>
          <w:p w14:paraId="6EAE6423" w14:textId="4BE2CBA4" w:rsidR="00C355E2" w:rsidRPr="0083546B" w:rsidRDefault="00C355E2" w:rsidP="00F5101D">
            <w:pPr>
              <w:spacing w:before="120"/>
              <w:jc w:val="both"/>
              <w:rPr>
                <w:rFonts w:ascii="Arial" w:hAnsi="Arial" w:cs="Arial"/>
              </w:rPr>
            </w:pPr>
            <w:r w:rsidRPr="0083546B">
              <w:rPr>
                <w:rFonts w:ascii="Arial" w:hAnsi="Arial" w:cs="Arial"/>
              </w:rPr>
              <w:t xml:space="preserve">If you are absent on the day of an exam your parents/carer should report your absence to school in the usual way. A reason </w:t>
            </w:r>
            <w:r w:rsidR="00F36041" w:rsidRPr="0083546B">
              <w:rPr>
                <w:rFonts w:ascii="Arial" w:hAnsi="Arial" w:cs="Arial"/>
              </w:rPr>
              <w:t>must be provided.</w:t>
            </w:r>
          </w:p>
          <w:p w14:paraId="27D06B00" w14:textId="56581E93" w:rsidR="00C94C7B" w:rsidRPr="0083546B" w:rsidRDefault="00C355E2" w:rsidP="00F5101D">
            <w:pPr>
              <w:spacing w:before="120"/>
              <w:jc w:val="both"/>
              <w:rPr>
                <w:rFonts w:ascii="Arial" w:hAnsi="Arial" w:cs="Arial"/>
              </w:rPr>
            </w:pPr>
            <w:r w:rsidRPr="0083546B">
              <w:rPr>
                <w:rFonts w:ascii="Arial" w:hAnsi="Arial" w:cs="Arial"/>
              </w:rPr>
              <w:t>If you are absent on the day of a GCSE exam then we will need to inform the exam board of this.</w:t>
            </w:r>
            <w:r w:rsidR="00F36041" w:rsidRPr="0083546B">
              <w:rPr>
                <w:rFonts w:ascii="Arial" w:hAnsi="Arial" w:cs="Arial"/>
              </w:rPr>
              <w:t xml:space="preserve"> Depending on the reason they may ask us to provide other evidence to support awarding you a grade.</w:t>
            </w:r>
          </w:p>
          <w:p w14:paraId="0D99DDF3" w14:textId="3AECF77B" w:rsidR="00F36041" w:rsidRPr="0083546B" w:rsidRDefault="00F36041" w:rsidP="00F5101D">
            <w:pPr>
              <w:spacing w:before="120"/>
              <w:jc w:val="both"/>
              <w:rPr>
                <w:rFonts w:ascii="Arial" w:hAnsi="Arial" w:cs="Arial"/>
              </w:rPr>
            </w:pPr>
            <w:r w:rsidRPr="0083546B">
              <w:rPr>
                <w:rFonts w:ascii="Arial" w:hAnsi="Arial" w:cs="Arial"/>
              </w:rPr>
              <w:t>If you are ill on the day of a GCSE exam then you should ask your doctor for a medical note to explain this.</w:t>
            </w:r>
          </w:p>
          <w:p w14:paraId="0CA60B17" w14:textId="3A2FD7CD" w:rsidR="00C355E2" w:rsidRPr="0083546B" w:rsidRDefault="00C355E2" w:rsidP="00F5101D">
            <w:pPr>
              <w:spacing w:before="120"/>
              <w:jc w:val="both"/>
              <w:rPr>
                <w:rFonts w:ascii="Arial" w:hAnsi="Arial" w:cs="Arial"/>
              </w:rPr>
            </w:pPr>
            <w:r w:rsidRPr="0083546B">
              <w:rPr>
                <w:rFonts w:ascii="Arial" w:hAnsi="Arial" w:cs="Arial"/>
              </w:rPr>
              <w:t>If you are absent on the day of a</w:t>
            </w:r>
            <w:r w:rsidR="00AF4BE1">
              <w:rPr>
                <w:rFonts w:ascii="Arial" w:hAnsi="Arial" w:cs="Arial"/>
              </w:rPr>
              <w:t>n</w:t>
            </w:r>
            <w:r w:rsidRPr="0083546B">
              <w:rPr>
                <w:rFonts w:ascii="Arial" w:hAnsi="Arial" w:cs="Arial"/>
              </w:rPr>
              <w:t xml:space="preserve"> </w:t>
            </w:r>
            <w:r w:rsidR="0081557E">
              <w:rPr>
                <w:rFonts w:ascii="Arial" w:hAnsi="Arial" w:cs="Arial"/>
              </w:rPr>
              <w:t>Entry Level Certificate</w:t>
            </w:r>
            <w:r w:rsidRPr="0083546B">
              <w:rPr>
                <w:rFonts w:ascii="Arial" w:hAnsi="Arial" w:cs="Arial"/>
              </w:rPr>
              <w:t xml:space="preserve"> exam then we may be able to rearrange the date.</w:t>
            </w:r>
          </w:p>
          <w:p w14:paraId="35A1590A" w14:textId="7BA20472" w:rsidR="00C94C7B" w:rsidRPr="0083546B" w:rsidRDefault="00F36041" w:rsidP="00F36041">
            <w:pPr>
              <w:spacing w:before="120"/>
              <w:jc w:val="both"/>
              <w:rPr>
                <w:rFonts w:ascii="Arial" w:hAnsi="Arial" w:cs="Arial"/>
              </w:rPr>
            </w:pPr>
            <w:r w:rsidRPr="0083546B">
              <w:rPr>
                <w:rFonts w:ascii="Arial" w:hAnsi="Arial" w:cs="Arial"/>
              </w:rPr>
              <w:t>If you feel unwell during an exam, put your hand up and tell an invigilator.</w:t>
            </w:r>
          </w:p>
        </w:tc>
      </w:tr>
    </w:tbl>
    <w:p w14:paraId="4D66042E" w14:textId="202C7464" w:rsidR="00C94C7B" w:rsidRPr="0083546B" w:rsidRDefault="00C94C7B" w:rsidP="00F5101D">
      <w:pPr>
        <w:pStyle w:val="Heading1"/>
        <w:spacing w:before="120" w:after="120"/>
        <w:jc w:val="both"/>
        <w:rPr>
          <w:rFonts w:ascii="Arial" w:hAnsi="Arial"/>
        </w:rPr>
      </w:pPr>
      <w:bookmarkStart w:id="18" w:name="_Toc463797267"/>
      <w:r w:rsidRPr="0083546B">
        <w:rPr>
          <w:rFonts w:ascii="Arial" w:hAnsi="Arial"/>
        </w:rPr>
        <w:lastRenderedPageBreak/>
        <w:t xml:space="preserve">What happens if you have an unauthorised absence from </w:t>
      </w:r>
      <w:r w:rsidR="00797334" w:rsidRPr="0083546B">
        <w:rPr>
          <w:rFonts w:ascii="Arial" w:hAnsi="Arial"/>
        </w:rPr>
        <w:t xml:space="preserve">your </w:t>
      </w:r>
      <w:r w:rsidRPr="0083546B">
        <w:rPr>
          <w:rFonts w:ascii="Arial" w:hAnsi="Arial"/>
        </w:rPr>
        <w:t>exam</w:t>
      </w:r>
      <w:bookmarkEnd w:id="18"/>
    </w:p>
    <w:tbl>
      <w:tblPr>
        <w:tblStyle w:val="TableGrid"/>
        <w:tblW w:w="0" w:type="auto"/>
        <w:tblLook w:val="04A0" w:firstRow="1" w:lastRow="0" w:firstColumn="1" w:lastColumn="0" w:noHBand="0" w:noVBand="1"/>
      </w:tblPr>
      <w:tblGrid>
        <w:gridCol w:w="10053"/>
      </w:tblGrid>
      <w:tr w:rsidR="00C94C7B" w:rsidRPr="0083546B" w14:paraId="7204F797" w14:textId="77777777" w:rsidTr="00C94C7B">
        <w:tc>
          <w:tcPr>
            <w:tcW w:w="10836" w:type="dxa"/>
          </w:tcPr>
          <w:p w14:paraId="5DBB359F" w14:textId="404DDF77" w:rsidR="00B726CE" w:rsidRPr="0083546B" w:rsidRDefault="00F36041" w:rsidP="00F50E19">
            <w:pPr>
              <w:spacing w:before="120"/>
              <w:jc w:val="both"/>
              <w:rPr>
                <w:rFonts w:ascii="Arial" w:hAnsi="Arial" w:cs="Arial"/>
              </w:rPr>
            </w:pPr>
            <w:r w:rsidRPr="0083546B">
              <w:rPr>
                <w:rFonts w:ascii="Arial" w:hAnsi="Arial" w:cs="Arial"/>
              </w:rPr>
              <w:t xml:space="preserve">If you do not attend an exam and you are not ill or have a reasonable explanation you may be charged an exam entry fee. </w:t>
            </w:r>
          </w:p>
        </w:tc>
      </w:tr>
    </w:tbl>
    <w:p w14:paraId="37C338D1" w14:textId="77777777" w:rsidR="00C94C7B" w:rsidRPr="0083546B" w:rsidRDefault="00C94C7B" w:rsidP="00F5101D">
      <w:pPr>
        <w:pStyle w:val="Heading1"/>
        <w:spacing w:before="120" w:after="120"/>
        <w:jc w:val="both"/>
        <w:rPr>
          <w:rFonts w:ascii="Arial" w:hAnsi="Arial"/>
        </w:rPr>
      </w:pPr>
      <w:bookmarkStart w:id="19" w:name="_Toc463797268"/>
      <w:r w:rsidRPr="0083546B">
        <w:rPr>
          <w:rFonts w:ascii="Arial" w:hAnsi="Arial"/>
        </w:rPr>
        <w:t>What happens in the event of an emergency in the exam room</w:t>
      </w:r>
      <w:bookmarkEnd w:id="19"/>
    </w:p>
    <w:tbl>
      <w:tblPr>
        <w:tblStyle w:val="TableGrid"/>
        <w:tblW w:w="0" w:type="auto"/>
        <w:tblLook w:val="04A0" w:firstRow="1" w:lastRow="0" w:firstColumn="1" w:lastColumn="0" w:noHBand="0" w:noVBand="1"/>
      </w:tblPr>
      <w:tblGrid>
        <w:gridCol w:w="10053"/>
      </w:tblGrid>
      <w:tr w:rsidR="00C94C7B" w:rsidRPr="0083546B" w14:paraId="3A8CD87C" w14:textId="77777777" w:rsidTr="00C94C7B">
        <w:tc>
          <w:tcPr>
            <w:tcW w:w="10836" w:type="dxa"/>
          </w:tcPr>
          <w:p w14:paraId="1D234630" w14:textId="4D6F9783" w:rsidR="00C94C7B" w:rsidRPr="0083546B" w:rsidRDefault="00F36041" w:rsidP="00F5101D">
            <w:pPr>
              <w:spacing w:before="120"/>
              <w:jc w:val="both"/>
              <w:rPr>
                <w:rFonts w:ascii="Arial" w:hAnsi="Arial" w:cs="Arial"/>
              </w:rPr>
            </w:pPr>
            <w:r w:rsidRPr="0083546B">
              <w:rPr>
                <w:rFonts w:ascii="Arial" w:hAnsi="Arial" w:cs="Arial"/>
              </w:rPr>
              <w:t xml:space="preserve">In the event of an emergency during an exam the invigilators will tell you what to do. For </w:t>
            </w:r>
            <w:proofErr w:type="gramStart"/>
            <w:r w:rsidRPr="0083546B">
              <w:rPr>
                <w:rFonts w:ascii="Arial" w:hAnsi="Arial" w:cs="Arial"/>
              </w:rPr>
              <w:t>example</w:t>
            </w:r>
            <w:proofErr w:type="gramEnd"/>
            <w:r w:rsidRPr="0083546B">
              <w:rPr>
                <w:rFonts w:ascii="Arial" w:hAnsi="Arial" w:cs="Arial"/>
              </w:rPr>
              <w:t xml:space="preserve"> if there is a fire alarm.</w:t>
            </w:r>
          </w:p>
          <w:p w14:paraId="57678CAE" w14:textId="5BBA5375" w:rsidR="00182552" w:rsidRPr="0083546B" w:rsidRDefault="00F36041" w:rsidP="00F50E19">
            <w:pPr>
              <w:spacing w:before="120"/>
              <w:jc w:val="both"/>
              <w:rPr>
                <w:rFonts w:ascii="Arial" w:hAnsi="Arial" w:cs="Arial"/>
              </w:rPr>
            </w:pPr>
            <w:r w:rsidRPr="0083546B">
              <w:rPr>
                <w:rFonts w:ascii="Arial" w:hAnsi="Arial" w:cs="Arial"/>
              </w:rPr>
              <w:t>If this happens the exam will continue afterwards if possible.</w:t>
            </w:r>
          </w:p>
        </w:tc>
      </w:tr>
    </w:tbl>
    <w:p w14:paraId="4516D06C" w14:textId="77777777" w:rsidR="00987EB7" w:rsidRDefault="00987EB7" w:rsidP="00F5101D">
      <w:pPr>
        <w:pStyle w:val="Heading1"/>
        <w:spacing w:before="120" w:after="120"/>
        <w:jc w:val="both"/>
        <w:rPr>
          <w:rFonts w:ascii="Arial" w:hAnsi="Arial"/>
        </w:rPr>
      </w:pPr>
      <w:bookmarkStart w:id="20" w:name="_Toc463797269"/>
    </w:p>
    <w:p w14:paraId="3D29368F" w14:textId="24F42406" w:rsidR="00C94C7B" w:rsidRPr="0083546B" w:rsidRDefault="00C94C7B" w:rsidP="00F5101D">
      <w:pPr>
        <w:pStyle w:val="Heading1"/>
        <w:spacing w:before="120" w:after="120"/>
        <w:jc w:val="both"/>
        <w:rPr>
          <w:rFonts w:ascii="Arial" w:hAnsi="Arial"/>
        </w:rPr>
      </w:pPr>
      <w:r w:rsidRPr="0083546B">
        <w:rPr>
          <w:rFonts w:ascii="Arial" w:hAnsi="Arial"/>
        </w:rPr>
        <w:t>Candidates with access arrangements</w:t>
      </w:r>
      <w:bookmarkEnd w:id="20"/>
      <w:r w:rsidR="00F5101D" w:rsidRPr="0083546B">
        <w:rPr>
          <w:rFonts w:ascii="Arial" w:hAnsi="Arial"/>
        </w:rPr>
        <w:t>/reasonable adjustments</w:t>
      </w:r>
    </w:p>
    <w:tbl>
      <w:tblPr>
        <w:tblStyle w:val="TableGrid"/>
        <w:tblW w:w="0" w:type="auto"/>
        <w:tblLook w:val="04A0" w:firstRow="1" w:lastRow="0" w:firstColumn="1" w:lastColumn="0" w:noHBand="0" w:noVBand="1"/>
      </w:tblPr>
      <w:tblGrid>
        <w:gridCol w:w="10053"/>
      </w:tblGrid>
      <w:tr w:rsidR="00C94C7B" w:rsidRPr="0083546B" w14:paraId="20CA6828" w14:textId="77777777" w:rsidTr="00C94C7B">
        <w:tc>
          <w:tcPr>
            <w:tcW w:w="10836" w:type="dxa"/>
          </w:tcPr>
          <w:p w14:paraId="711EDA9F" w14:textId="7A589D4D" w:rsidR="00C94C7B" w:rsidRPr="0083546B" w:rsidRDefault="00F36041" w:rsidP="00F5101D">
            <w:pPr>
              <w:spacing w:before="120"/>
              <w:jc w:val="both"/>
              <w:rPr>
                <w:rFonts w:ascii="Arial" w:hAnsi="Arial" w:cs="Arial"/>
              </w:rPr>
            </w:pPr>
            <w:r w:rsidRPr="0083546B">
              <w:rPr>
                <w:rFonts w:ascii="Arial" w:hAnsi="Arial" w:cs="Arial"/>
              </w:rPr>
              <w:t>Most pupils will have some access arrangements.</w:t>
            </w:r>
          </w:p>
          <w:p w14:paraId="34979E1E" w14:textId="287181AE" w:rsidR="00F36041" w:rsidRPr="0083546B" w:rsidRDefault="00F36041" w:rsidP="00F5101D">
            <w:pPr>
              <w:spacing w:before="120"/>
              <w:jc w:val="both"/>
              <w:rPr>
                <w:rFonts w:ascii="Arial" w:hAnsi="Arial" w:cs="Arial"/>
              </w:rPr>
            </w:pPr>
            <w:r w:rsidRPr="0083546B">
              <w:rPr>
                <w:rFonts w:ascii="Arial" w:hAnsi="Arial" w:cs="Arial"/>
              </w:rPr>
              <w:t>This includes:</w:t>
            </w:r>
          </w:p>
          <w:p w14:paraId="2588C076" w14:textId="12B1DF98" w:rsidR="00F36041" w:rsidRPr="0083546B" w:rsidRDefault="00F36041" w:rsidP="00F5101D">
            <w:pPr>
              <w:spacing w:before="120"/>
              <w:jc w:val="both"/>
              <w:rPr>
                <w:rFonts w:ascii="Arial" w:hAnsi="Arial" w:cs="Arial"/>
              </w:rPr>
            </w:pPr>
            <w:r w:rsidRPr="0083546B">
              <w:rPr>
                <w:rFonts w:ascii="Arial" w:hAnsi="Arial" w:cs="Arial"/>
              </w:rPr>
              <w:t>25% extra time – This time is added on to the length of the exam to give you more time to write your answers. You do not have to use this extra time if you do not want to.</w:t>
            </w:r>
          </w:p>
          <w:p w14:paraId="5F027E43" w14:textId="3084622B" w:rsidR="00F36041" w:rsidRPr="0083546B" w:rsidRDefault="00F36041" w:rsidP="00F5101D">
            <w:pPr>
              <w:spacing w:before="120"/>
              <w:jc w:val="both"/>
              <w:rPr>
                <w:rFonts w:ascii="Arial" w:hAnsi="Arial" w:cs="Arial"/>
              </w:rPr>
            </w:pPr>
            <w:r w:rsidRPr="0083546B">
              <w:rPr>
                <w:rFonts w:ascii="Arial" w:hAnsi="Arial" w:cs="Arial"/>
              </w:rPr>
              <w:t>Reader/Computer reader – This means a member of staff can read the question paper to you or you can use a reader pen.</w:t>
            </w:r>
          </w:p>
          <w:p w14:paraId="1699E29E" w14:textId="7D00BF19" w:rsidR="00C94C7B" w:rsidRDefault="00F36041" w:rsidP="00F36041">
            <w:pPr>
              <w:spacing w:before="120"/>
              <w:jc w:val="both"/>
              <w:rPr>
                <w:rFonts w:ascii="Arial" w:hAnsi="Arial" w:cs="Arial"/>
              </w:rPr>
            </w:pPr>
            <w:r w:rsidRPr="0083546B">
              <w:rPr>
                <w:rFonts w:ascii="Arial" w:hAnsi="Arial" w:cs="Arial"/>
              </w:rPr>
              <w:t xml:space="preserve">Scribe – A member of staff can write your answers for you. </w:t>
            </w:r>
          </w:p>
          <w:p w14:paraId="20B011E1" w14:textId="3319C9C2" w:rsidR="0081557E" w:rsidRPr="0083546B" w:rsidRDefault="0081557E" w:rsidP="00F36041">
            <w:pPr>
              <w:spacing w:before="120"/>
              <w:jc w:val="both"/>
              <w:rPr>
                <w:rFonts w:ascii="Arial" w:hAnsi="Arial" w:cs="Arial"/>
              </w:rPr>
            </w:pPr>
            <w:r>
              <w:rPr>
                <w:rFonts w:ascii="Arial" w:hAnsi="Arial" w:cs="Arial"/>
              </w:rPr>
              <w:t>Word processor – You can use a laptop to record and then print your work – the spelling and grammar check may need to be turned off.</w:t>
            </w:r>
          </w:p>
          <w:p w14:paraId="09EB3E87" w14:textId="1F0CB1B8" w:rsidR="00F36041" w:rsidRPr="0083546B" w:rsidRDefault="00F36041" w:rsidP="00F36041">
            <w:pPr>
              <w:spacing w:before="120"/>
              <w:jc w:val="both"/>
              <w:rPr>
                <w:rFonts w:ascii="Arial" w:hAnsi="Arial" w:cs="Arial"/>
              </w:rPr>
            </w:pPr>
            <w:r w:rsidRPr="0083546B">
              <w:rPr>
                <w:rFonts w:ascii="Arial" w:hAnsi="Arial" w:cs="Arial"/>
              </w:rPr>
              <w:t>Access arrangements are agreed at your Annual Review</w:t>
            </w:r>
            <w:r w:rsidR="0081557E">
              <w:rPr>
                <w:rFonts w:ascii="Arial" w:hAnsi="Arial" w:cs="Arial"/>
              </w:rPr>
              <w:t xml:space="preserve"> and they have to be your ‘normal way of working’</w:t>
            </w:r>
            <w:r w:rsidRPr="0083546B">
              <w:rPr>
                <w:rFonts w:ascii="Arial" w:hAnsi="Arial" w:cs="Arial"/>
              </w:rPr>
              <w:t xml:space="preserve"> – if you are not sure what access arrangements you </w:t>
            </w:r>
            <w:proofErr w:type="gramStart"/>
            <w:r w:rsidRPr="0083546B">
              <w:rPr>
                <w:rFonts w:ascii="Arial" w:hAnsi="Arial" w:cs="Arial"/>
              </w:rPr>
              <w:t>have</w:t>
            </w:r>
            <w:proofErr w:type="gramEnd"/>
            <w:r w:rsidRPr="0083546B">
              <w:rPr>
                <w:rFonts w:ascii="Arial" w:hAnsi="Arial" w:cs="Arial"/>
              </w:rPr>
              <w:t xml:space="preserve"> please ask Mrs Williams or your tutor.</w:t>
            </w:r>
          </w:p>
        </w:tc>
      </w:tr>
    </w:tbl>
    <w:p w14:paraId="3F44F30F" w14:textId="77777777" w:rsidR="00C94C7B" w:rsidRPr="0083546B" w:rsidRDefault="00C94C7B" w:rsidP="00F5101D">
      <w:pPr>
        <w:pStyle w:val="Heading1"/>
        <w:spacing w:before="120" w:after="120"/>
        <w:jc w:val="both"/>
        <w:rPr>
          <w:rFonts w:ascii="Arial" w:hAnsi="Arial"/>
        </w:rPr>
      </w:pPr>
      <w:bookmarkStart w:id="21" w:name="_Toc463797271"/>
      <w:r w:rsidRPr="0083546B">
        <w:rPr>
          <w:rFonts w:ascii="Arial" w:hAnsi="Arial"/>
        </w:rPr>
        <w:t>Results</w:t>
      </w:r>
      <w:bookmarkEnd w:id="21"/>
    </w:p>
    <w:tbl>
      <w:tblPr>
        <w:tblStyle w:val="TableGrid"/>
        <w:tblW w:w="0" w:type="auto"/>
        <w:tblLook w:val="04A0" w:firstRow="1" w:lastRow="0" w:firstColumn="1" w:lastColumn="0" w:noHBand="0" w:noVBand="1"/>
      </w:tblPr>
      <w:tblGrid>
        <w:gridCol w:w="10053"/>
      </w:tblGrid>
      <w:tr w:rsidR="00C94C7B" w:rsidRPr="0083546B" w14:paraId="1439352B" w14:textId="77777777" w:rsidTr="00C94C7B">
        <w:tc>
          <w:tcPr>
            <w:tcW w:w="10836" w:type="dxa"/>
          </w:tcPr>
          <w:p w14:paraId="532D67DB" w14:textId="2DBC1313" w:rsidR="00C94C7B" w:rsidRPr="0083546B" w:rsidRDefault="00A9148A" w:rsidP="00F5101D">
            <w:pPr>
              <w:spacing w:before="120"/>
              <w:jc w:val="both"/>
              <w:rPr>
                <w:rFonts w:ascii="Arial" w:hAnsi="Arial" w:cs="Arial"/>
              </w:rPr>
            </w:pPr>
            <w:r w:rsidRPr="0083546B">
              <w:rPr>
                <w:rFonts w:ascii="Arial" w:hAnsi="Arial" w:cs="Arial"/>
              </w:rPr>
              <w:t xml:space="preserve">Your results will be available on the National GCSE results day </w:t>
            </w:r>
            <w:r w:rsidR="00A031DD">
              <w:rPr>
                <w:rFonts w:ascii="Arial" w:hAnsi="Arial" w:cs="Arial"/>
              </w:rPr>
              <w:t>in August.</w:t>
            </w:r>
          </w:p>
          <w:p w14:paraId="6D84A19F" w14:textId="0CFAA320" w:rsidR="00616DF9" w:rsidRPr="0083546B" w:rsidRDefault="00A9148A" w:rsidP="00A9148A">
            <w:pPr>
              <w:spacing w:before="120"/>
              <w:jc w:val="both"/>
              <w:rPr>
                <w:rFonts w:ascii="Arial" w:hAnsi="Arial" w:cs="Arial"/>
              </w:rPr>
            </w:pPr>
            <w:r w:rsidRPr="0083546B">
              <w:rPr>
                <w:rFonts w:ascii="Arial" w:hAnsi="Arial" w:cs="Arial"/>
              </w:rPr>
              <w:t>Details about how to collect them will be sent home in a letter.</w:t>
            </w:r>
          </w:p>
        </w:tc>
      </w:tr>
    </w:tbl>
    <w:p w14:paraId="71B97561" w14:textId="77777777" w:rsidR="00C94C7B" w:rsidRPr="0083546B" w:rsidRDefault="00C94C7B" w:rsidP="00545050">
      <w:pPr>
        <w:jc w:val="both"/>
        <w:rPr>
          <w:rFonts w:ascii="Arial" w:hAnsi="Arial" w:cs="Arial"/>
          <w:b/>
        </w:rPr>
      </w:pPr>
    </w:p>
    <w:p w14:paraId="72D9045E" w14:textId="77777777" w:rsidR="00C94C7B" w:rsidRPr="0083546B" w:rsidRDefault="00C94C7B" w:rsidP="00F5101D">
      <w:pPr>
        <w:pStyle w:val="Heading1"/>
        <w:spacing w:before="120" w:after="120"/>
        <w:jc w:val="both"/>
        <w:rPr>
          <w:rFonts w:ascii="Arial" w:hAnsi="Arial"/>
        </w:rPr>
      </w:pPr>
      <w:bookmarkStart w:id="22" w:name="_Toc463797272"/>
      <w:r w:rsidRPr="0083546B">
        <w:rPr>
          <w:rFonts w:ascii="Arial" w:hAnsi="Arial"/>
        </w:rPr>
        <w:t>Post-results services</w:t>
      </w:r>
      <w:bookmarkEnd w:id="22"/>
    </w:p>
    <w:tbl>
      <w:tblPr>
        <w:tblStyle w:val="TableGrid"/>
        <w:tblW w:w="0" w:type="auto"/>
        <w:tblLook w:val="04A0" w:firstRow="1" w:lastRow="0" w:firstColumn="1" w:lastColumn="0" w:noHBand="0" w:noVBand="1"/>
      </w:tblPr>
      <w:tblGrid>
        <w:gridCol w:w="10053"/>
      </w:tblGrid>
      <w:tr w:rsidR="00C94C7B" w:rsidRPr="0083546B" w14:paraId="5A60EE34" w14:textId="77777777" w:rsidTr="00C94C7B">
        <w:tc>
          <w:tcPr>
            <w:tcW w:w="10836" w:type="dxa"/>
          </w:tcPr>
          <w:p w14:paraId="0A898D5A" w14:textId="147873E7" w:rsidR="00C94C7B" w:rsidRPr="0083546B" w:rsidRDefault="00A9148A" w:rsidP="00F5101D">
            <w:pPr>
              <w:spacing w:before="120"/>
              <w:jc w:val="both"/>
              <w:rPr>
                <w:rFonts w:ascii="Arial" w:hAnsi="Arial" w:cs="Arial"/>
              </w:rPr>
            </w:pPr>
            <w:r w:rsidRPr="0083546B">
              <w:rPr>
                <w:rFonts w:ascii="Arial" w:hAnsi="Arial" w:cs="Arial"/>
              </w:rPr>
              <w:t>After you have your results there is an appeal process if you are not happy and want to find out if your grade was fair or to look at your exam paper and how it was marked.</w:t>
            </w:r>
          </w:p>
          <w:p w14:paraId="4D131A7D" w14:textId="2FC3962F" w:rsidR="00A9148A" w:rsidRPr="0083546B" w:rsidRDefault="00A9148A" w:rsidP="00F5101D">
            <w:pPr>
              <w:spacing w:before="120"/>
              <w:jc w:val="both"/>
              <w:rPr>
                <w:rFonts w:ascii="Arial" w:hAnsi="Arial" w:cs="Arial"/>
              </w:rPr>
            </w:pPr>
            <w:r w:rsidRPr="0083546B">
              <w:rPr>
                <w:rFonts w:ascii="Arial" w:hAnsi="Arial" w:cs="Arial"/>
              </w:rPr>
              <w:t>You need to talk to Mrs Williams about this.</w:t>
            </w:r>
          </w:p>
          <w:p w14:paraId="7CB22C78" w14:textId="2E510883" w:rsidR="005D78D9" w:rsidRPr="00F50E19" w:rsidRDefault="00A9148A" w:rsidP="00F50E19">
            <w:pPr>
              <w:spacing w:before="120"/>
              <w:jc w:val="both"/>
              <w:rPr>
                <w:rFonts w:ascii="Arial" w:hAnsi="Arial" w:cs="Arial"/>
              </w:rPr>
            </w:pPr>
            <w:r w:rsidRPr="0083546B">
              <w:rPr>
                <w:rFonts w:ascii="Arial" w:hAnsi="Arial" w:cs="Arial"/>
              </w:rPr>
              <w:t xml:space="preserve">There are fees and charges for some post results services. </w:t>
            </w:r>
          </w:p>
        </w:tc>
      </w:tr>
    </w:tbl>
    <w:p w14:paraId="037E583D" w14:textId="77777777" w:rsidR="00537C43" w:rsidRDefault="00537C43" w:rsidP="00F5101D">
      <w:pPr>
        <w:pStyle w:val="Heading1"/>
        <w:spacing w:before="120" w:after="120"/>
        <w:jc w:val="both"/>
        <w:rPr>
          <w:rFonts w:ascii="Arial" w:hAnsi="Arial"/>
        </w:rPr>
      </w:pPr>
      <w:bookmarkStart w:id="23" w:name="_Toc463797273"/>
    </w:p>
    <w:p w14:paraId="60BAA88B" w14:textId="77777777" w:rsidR="00537C43" w:rsidRPr="00537C43" w:rsidRDefault="00537C43" w:rsidP="00537C43"/>
    <w:p w14:paraId="5DECE917" w14:textId="77777777" w:rsidR="00537C43" w:rsidRDefault="00537C43" w:rsidP="00F5101D">
      <w:pPr>
        <w:pStyle w:val="Heading1"/>
        <w:spacing w:before="120" w:after="120"/>
        <w:jc w:val="both"/>
        <w:rPr>
          <w:rFonts w:ascii="Arial" w:hAnsi="Arial"/>
        </w:rPr>
      </w:pPr>
    </w:p>
    <w:p w14:paraId="5D3DEF92" w14:textId="77777777" w:rsidR="00537C43" w:rsidRDefault="00537C43" w:rsidP="00F5101D">
      <w:pPr>
        <w:pStyle w:val="Heading1"/>
        <w:spacing w:before="120" w:after="120"/>
        <w:jc w:val="both"/>
        <w:rPr>
          <w:rFonts w:ascii="Arial" w:hAnsi="Arial"/>
        </w:rPr>
      </w:pPr>
    </w:p>
    <w:p w14:paraId="1CEAA5EA" w14:textId="64B70B6B" w:rsidR="00C94C7B" w:rsidRPr="0083546B" w:rsidRDefault="00C94C7B" w:rsidP="00F5101D">
      <w:pPr>
        <w:pStyle w:val="Heading1"/>
        <w:spacing w:before="120" w:after="120"/>
        <w:jc w:val="both"/>
        <w:rPr>
          <w:rFonts w:ascii="Arial" w:hAnsi="Arial"/>
        </w:rPr>
      </w:pPr>
      <w:r w:rsidRPr="0083546B">
        <w:rPr>
          <w:rFonts w:ascii="Arial" w:hAnsi="Arial"/>
        </w:rPr>
        <w:t>Certificates</w:t>
      </w:r>
      <w:bookmarkEnd w:id="23"/>
    </w:p>
    <w:tbl>
      <w:tblPr>
        <w:tblStyle w:val="TableGrid"/>
        <w:tblW w:w="0" w:type="auto"/>
        <w:tblLook w:val="04A0" w:firstRow="1" w:lastRow="0" w:firstColumn="1" w:lastColumn="0" w:noHBand="0" w:noVBand="1"/>
      </w:tblPr>
      <w:tblGrid>
        <w:gridCol w:w="10053"/>
      </w:tblGrid>
      <w:tr w:rsidR="00C94C7B" w:rsidRPr="0083546B" w14:paraId="78EEDD32" w14:textId="77777777" w:rsidTr="00C94C7B">
        <w:tc>
          <w:tcPr>
            <w:tcW w:w="10836" w:type="dxa"/>
          </w:tcPr>
          <w:p w14:paraId="70EBC285" w14:textId="75913BC5" w:rsidR="00C94C7B" w:rsidRPr="0083546B" w:rsidRDefault="00A9148A" w:rsidP="00F5101D">
            <w:pPr>
              <w:spacing w:before="120" w:after="120"/>
              <w:jc w:val="both"/>
              <w:rPr>
                <w:rFonts w:ascii="Arial" w:hAnsi="Arial" w:cs="Arial"/>
              </w:rPr>
            </w:pPr>
            <w:r w:rsidRPr="0083546B">
              <w:rPr>
                <w:rFonts w:ascii="Arial" w:hAnsi="Arial" w:cs="Arial"/>
              </w:rPr>
              <w:t>Certificates will be available to collect during the Autumn term after your exams.</w:t>
            </w:r>
          </w:p>
          <w:p w14:paraId="5FAEE88E" w14:textId="24C6BED4" w:rsidR="00A9148A" w:rsidRPr="0083546B" w:rsidRDefault="00A9148A" w:rsidP="00F5101D">
            <w:pPr>
              <w:spacing w:before="120" w:after="120"/>
              <w:jc w:val="both"/>
              <w:rPr>
                <w:rFonts w:ascii="Arial" w:hAnsi="Arial" w:cs="Arial"/>
              </w:rPr>
            </w:pPr>
            <w:r w:rsidRPr="0083546B">
              <w:rPr>
                <w:rFonts w:ascii="Arial" w:hAnsi="Arial" w:cs="Arial"/>
              </w:rPr>
              <w:t>You will be contacted when they are ready.</w:t>
            </w:r>
          </w:p>
          <w:p w14:paraId="779392B8" w14:textId="21CF567D" w:rsidR="00A9148A" w:rsidRPr="0083546B" w:rsidRDefault="00A9148A" w:rsidP="00F5101D">
            <w:pPr>
              <w:spacing w:before="120" w:after="120"/>
              <w:jc w:val="both"/>
              <w:rPr>
                <w:rFonts w:ascii="Arial" w:hAnsi="Arial" w:cs="Arial"/>
              </w:rPr>
            </w:pPr>
            <w:r w:rsidRPr="0083546B">
              <w:rPr>
                <w:rFonts w:ascii="Arial" w:hAnsi="Arial" w:cs="Arial"/>
              </w:rPr>
              <w:t>You must collect them yourself or a parent/carer can collect them. If someone else is collecting them you must give them written permission</w:t>
            </w:r>
            <w:r w:rsidR="0081557E">
              <w:rPr>
                <w:rFonts w:ascii="Arial" w:hAnsi="Arial" w:cs="Arial"/>
              </w:rPr>
              <w:t xml:space="preserve"> and they must bring </w:t>
            </w:r>
            <w:r w:rsidR="00100355">
              <w:rPr>
                <w:rFonts w:ascii="Arial" w:hAnsi="Arial" w:cs="Arial"/>
              </w:rPr>
              <w:t xml:space="preserve">some </w:t>
            </w:r>
            <w:r w:rsidR="0081557E">
              <w:rPr>
                <w:rFonts w:ascii="Arial" w:hAnsi="Arial" w:cs="Arial"/>
              </w:rPr>
              <w:t>photo identification</w:t>
            </w:r>
            <w:r w:rsidRPr="0083546B">
              <w:rPr>
                <w:rFonts w:ascii="Arial" w:hAnsi="Arial" w:cs="Arial"/>
              </w:rPr>
              <w:t>.</w:t>
            </w:r>
          </w:p>
          <w:p w14:paraId="3835E2EB" w14:textId="1077B1EA" w:rsidR="00A9148A" w:rsidRPr="0083546B" w:rsidRDefault="00A9148A" w:rsidP="00F5101D">
            <w:pPr>
              <w:spacing w:before="120" w:after="120"/>
              <w:jc w:val="both"/>
              <w:rPr>
                <w:rFonts w:ascii="Arial" w:hAnsi="Arial" w:cs="Arial"/>
              </w:rPr>
            </w:pPr>
            <w:r w:rsidRPr="0083546B">
              <w:rPr>
                <w:rFonts w:ascii="Arial" w:hAnsi="Arial" w:cs="Arial"/>
              </w:rPr>
              <w:t>You will be asked to sign for your certificates.</w:t>
            </w:r>
          </w:p>
          <w:p w14:paraId="77D31C3A" w14:textId="6F26967A" w:rsidR="00AB7AC4" w:rsidRPr="0083546B" w:rsidRDefault="00A9148A" w:rsidP="00F50E19">
            <w:pPr>
              <w:spacing w:before="120" w:after="120"/>
              <w:jc w:val="both"/>
              <w:rPr>
                <w:rFonts w:ascii="Arial" w:hAnsi="Arial" w:cs="Arial"/>
              </w:rPr>
            </w:pPr>
            <w:r w:rsidRPr="0083546B">
              <w:rPr>
                <w:rFonts w:ascii="Arial" w:hAnsi="Arial" w:cs="Arial"/>
              </w:rPr>
              <w:lastRenderedPageBreak/>
              <w:t>We can only keep certificates for 12months. Then they have to be shredded.</w:t>
            </w:r>
          </w:p>
        </w:tc>
      </w:tr>
    </w:tbl>
    <w:p w14:paraId="3652C3B7" w14:textId="77777777" w:rsidR="00A31DA3" w:rsidRPr="0083546B" w:rsidRDefault="00A31DA3" w:rsidP="00F5101D">
      <w:pPr>
        <w:pStyle w:val="Heading1"/>
        <w:spacing w:before="120" w:after="120"/>
        <w:jc w:val="both"/>
        <w:rPr>
          <w:rFonts w:ascii="Arial" w:hAnsi="Arial"/>
        </w:rPr>
      </w:pPr>
      <w:r w:rsidRPr="0083546B">
        <w:rPr>
          <w:rFonts w:ascii="Arial" w:hAnsi="Arial"/>
        </w:rPr>
        <w:lastRenderedPageBreak/>
        <w:t>Complaints and appeals procedure</w:t>
      </w:r>
    </w:p>
    <w:tbl>
      <w:tblPr>
        <w:tblStyle w:val="TableGrid"/>
        <w:tblW w:w="0" w:type="auto"/>
        <w:tblLook w:val="04A0" w:firstRow="1" w:lastRow="0" w:firstColumn="1" w:lastColumn="0" w:noHBand="0" w:noVBand="1"/>
      </w:tblPr>
      <w:tblGrid>
        <w:gridCol w:w="10053"/>
      </w:tblGrid>
      <w:tr w:rsidR="00A31DA3" w:rsidRPr="0083546B" w14:paraId="3F604504" w14:textId="77777777" w:rsidTr="00A31DA3">
        <w:tc>
          <w:tcPr>
            <w:tcW w:w="10053" w:type="dxa"/>
          </w:tcPr>
          <w:p w14:paraId="2F8C95EC" w14:textId="23348570" w:rsidR="00E73268" w:rsidRPr="00F50E19" w:rsidRDefault="00A9148A" w:rsidP="00F50E19">
            <w:pPr>
              <w:spacing w:before="120"/>
              <w:jc w:val="both"/>
              <w:rPr>
                <w:rFonts w:ascii="Arial" w:hAnsi="Arial" w:cs="Arial"/>
              </w:rPr>
            </w:pPr>
            <w:r w:rsidRPr="0083546B">
              <w:rPr>
                <w:rFonts w:ascii="Arial" w:hAnsi="Arial" w:cs="Arial"/>
              </w:rPr>
              <w:t>If you would like a copy of our</w:t>
            </w:r>
            <w:r w:rsidR="00E73268" w:rsidRPr="0083546B">
              <w:rPr>
                <w:rFonts w:ascii="Arial" w:hAnsi="Arial" w:cs="Arial"/>
              </w:rPr>
              <w:t xml:space="preserve"> </w:t>
            </w:r>
            <w:r w:rsidR="00E73268" w:rsidRPr="0083546B">
              <w:rPr>
                <w:rFonts w:ascii="Arial" w:hAnsi="Arial" w:cs="Arial"/>
                <w:b/>
                <w:bCs/>
              </w:rPr>
              <w:t>Complaints and Appeals procedure</w:t>
            </w:r>
            <w:r w:rsidRPr="0083546B">
              <w:rPr>
                <w:rFonts w:ascii="Arial" w:hAnsi="Arial" w:cs="Arial"/>
              </w:rPr>
              <w:t xml:space="preserve"> then please ask Mrs Williams or Ms Jarvis.</w:t>
            </w:r>
          </w:p>
        </w:tc>
      </w:tr>
    </w:tbl>
    <w:p w14:paraId="60D5D120" w14:textId="77777777" w:rsidR="00F5101D" w:rsidRPr="0083546B" w:rsidRDefault="00F5101D" w:rsidP="00465F97">
      <w:pPr>
        <w:pStyle w:val="Headinglevel1"/>
        <w:jc w:val="right"/>
        <w:rPr>
          <w:rFonts w:ascii="Arial" w:hAnsi="Arial" w:cs="Arial"/>
        </w:rPr>
      </w:pPr>
      <w:bookmarkStart w:id="24" w:name="_Toc463797275"/>
    </w:p>
    <w:p w14:paraId="3124705D" w14:textId="77777777" w:rsidR="00330170" w:rsidRDefault="00330170">
      <w:pPr>
        <w:spacing w:after="200" w:line="276" w:lineRule="auto"/>
        <w:rPr>
          <w:rFonts w:ascii="Arial" w:hAnsi="Arial" w:cs="Arial"/>
        </w:rPr>
      </w:pPr>
      <w:r>
        <w:rPr>
          <w:rFonts w:ascii="Arial" w:hAnsi="Arial" w:cs="Arial"/>
        </w:rPr>
        <w:br w:type="page"/>
      </w:r>
    </w:p>
    <w:p w14:paraId="5280350D" w14:textId="77777777" w:rsidR="00330170" w:rsidRPr="0083546B" w:rsidRDefault="00330170" w:rsidP="00330170">
      <w:pPr>
        <w:pStyle w:val="Headinglevel2"/>
        <w:spacing w:before="240" w:after="0"/>
        <w:jc w:val="both"/>
        <w:rPr>
          <w:rFonts w:ascii="Arial" w:hAnsi="Arial" w:cs="Arial"/>
        </w:rPr>
      </w:pPr>
      <w:bookmarkStart w:id="25" w:name="_Toc463797278"/>
      <w:r w:rsidRPr="0083546B">
        <w:rPr>
          <w:rFonts w:ascii="Arial" w:hAnsi="Arial" w:cs="Arial"/>
        </w:rPr>
        <w:lastRenderedPageBreak/>
        <w:t>JCQ Information for candidates - coursework</w:t>
      </w:r>
      <w:bookmarkEnd w:id="25"/>
    </w:p>
    <w:p w14:paraId="1B800D57" w14:textId="77777777" w:rsidR="00330170" w:rsidRPr="0083546B" w:rsidRDefault="00330170" w:rsidP="00330170">
      <w:pPr>
        <w:spacing w:after="0" w:line="276" w:lineRule="auto"/>
        <w:jc w:val="both"/>
        <w:rPr>
          <w:rFonts w:ascii="Arial" w:hAnsi="Arial" w:cs="Arial"/>
        </w:rPr>
      </w:pPr>
      <w:r w:rsidRPr="0083546B">
        <w:rPr>
          <w:rFonts w:ascii="Arial" w:hAnsi="Arial" w:cs="Arial"/>
        </w:rPr>
        <w:t xml:space="preserve">You </w:t>
      </w:r>
      <w:r w:rsidRPr="0083546B">
        <w:rPr>
          <w:rFonts w:ascii="Arial" w:hAnsi="Arial" w:cs="Arial"/>
          <w:b/>
        </w:rPr>
        <w:t>must</w:t>
      </w:r>
      <w:r w:rsidRPr="0083546B">
        <w:rPr>
          <w:rFonts w:ascii="Arial" w:hAnsi="Arial" w:cs="Arial"/>
        </w:rPr>
        <w:t xml:space="preserve"> read this information if you are undertaking qualifications that contain elements of coursework assessment.</w:t>
      </w:r>
    </w:p>
    <w:p w14:paraId="1A8C7F60" w14:textId="77777777" w:rsidR="00330170" w:rsidRDefault="00330170" w:rsidP="00330170">
      <w:pPr>
        <w:spacing w:after="0" w:line="276" w:lineRule="auto"/>
        <w:jc w:val="both"/>
        <w:rPr>
          <w:rFonts w:ascii="Arial" w:hAnsi="Arial" w:cs="Arial"/>
        </w:rPr>
      </w:pPr>
      <w:r w:rsidRPr="0083546B">
        <w:rPr>
          <w:rFonts w:ascii="Arial" w:hAnsi="Arial" w:cs="Arial"/>
        </w:rPr>
        <w:t>This document can be found on our website.</w:t>
      </w:r>
    </w:p>
    <w:p w14:paraId="1AFF4544" w14:textId="77777777" w:rsidR="00330170" w:rsidRPr="00BA0CF7" w:rsidRDefault="00330170" w:rsidP="00330170">
      <w:pPr>
        <w:spacing w:after="0" w:line="276" w:lineRule="auto"/>
        <w:jc w:val="both"/>
        <w:rPr>
          <w:rFonts w:ascii="Arial" w:eastAsia="Times New Roman" w:hAnsi="Arial" w:cs="Arial"/>
          <w:b/>
          <w:color w:val="FF3300"/>
          <w:sz w:val="16"/>
          <w:szCs w:val="18"/>
        </w:rPr>
      </w:pPr>
    </w:p>
    <w:p w14:paraId="4E110ECE" w14:textId="77777777" w:rsidR="00330170" w:rsidRPr="0083546B" w:rsidRDefault="00330170" w:rsidP="00330170">
      <w:pPr>
        <w:pStyle w:val="Headinglevel2"/>
        <w:spacing w:before="240" w:after="0"/>
        <w:jc w:val="both"/>
        <w:rPr>
          <w:rFonts w:ascii="Arial" w:hAnsi="Arial" w:cs="Arial"/>
        </w:rPr>
      </w:pPr>
      <w:bookmarkStart w:id="26" w:name="_Toc463797280"/>
      <w:r w:rsidRPr="0083546B">
        <w:rPr>
          <w:rFonts w:ascii="Arial" w:hAnsi="Arial" w:cs="Arial"/>
        </w:rPr>
        <w:t>JCQ Information for candidates – non-examination assessments</w:t>
      </w:r>
      <w:bookmarkEnd w:id="26"/>
    </w:p>
    <w:p w14:paraId="7F71CB26" w14:textId="77777777" w:rsidR="00330170" w:rsidRDefault="00330170" w:rsidP="00330170">
      <w:pPr>
        <w:spacing w:after="0" w:line="276" w:lineRule="auto"/>
        <w:jc w:val="both"/>
        <w:rPr>
          <w:rFonts w:ascii="Arial" w:hAnsi="Arial" w:cs="Arial"/>
          <w:i/>
        </w:rPr>
      </w:pPr>
      <w:r w:rsidRPr="0083546B">
        <w:rPr>
          <w:rFonts w:ascii="Arial" w:hAnsi="Arial" w:cs="Arial"/>
        </w:rPr>
        <w:t xml:space="preserve">You </w:t>
      </w:r>
      <w:r w:rsidRPr="0083546B">
        <w:rPr>
          <w:rFonts w:ascii="Arial" w:hAnsi="Arial" w:cs="Arial"/>
          <w:b/>
        </w:rPr>
        <w:t>must</w:t>
      </w:r>
      <w:r w:rsidRPr="0083546B">
        <w:rPr>
          <w:rFonts w:ascii="Arial" w:hAnsi="Arial" w:cs="Arial"/>
        </w:rPr>
        <w:t xml:space="preserve"> read this information if you are undertaking </w:t>
      </w:r>
      <w:r w:rsidRPr="0083546B">
        <w:rPr>
          <w:rFonts w:ascii="Arial" w:hAnsi="Arial" w:cs="Arial"/>
          <w:bCs/>
        </w:rPr>
        <w:t xml:space="preserve">qualifications </w:t>
      </w:r>
      <w:r w:rsidRPr="0083546B">
        <w:rPr>
          <w:rFonts w:ascii="Arial" w:hAnsi="Arial" w:cs="Arial"/>
          <w:bCs/>
          <w:color w:val="000000"/>
        </w:rPr>
        <w:t>that contain components of non-examination assessment</w:t>
      </w:r>
      <w:r w:rsidRPr="0083546B">
        <w:rPr>
          <w:rFonts w:ascii="Arial" w:hAnsi="Arial" w:cs="Arial"/>
          <w:i/>
        </w:rPr>
        <w:t xml:space="preserve">. </w:t>
      </w:r>
    </w:p>
    <w:p w14:paraId="4B8B7A99" w14:textId="77777777" w:rsidR="00330170" w:rsidRPr="0083546B" w:rsidRDefault="00330170" w:rsidP="00330170">
      <w:pPr>
        <w:spacing w:after="0" w:line="276" w:lineRule="auto"/>
        <w:jc w:val="both"/>
        <w:rPr>
          <w:rFonts w:ascii="Arial" w:hAnsi="Arial" w:cs="Arial"/>
          <w:i/>
        </w:rPr>
      </w:pPr>
      <w:r w:rsidRPr="0083546B">
        <w:rPr>
          <w:rFonts w:ascii="Arial" w:hAnsi="Arial" w:cs="Arial"/>
        </w:rPr>
        <w:t>This document can be found on our website</w:t>
      </w:r>
      <w:r>
        <w:rPr>
          <w:rFonts w:ascii="Arial" w:hAnsi="Arial" w:cs="Arial"/>
          <w:i/>
        </w:rPr>
        <w:t>.</w:t>
      </w:r>
    </w:p>
    <w:p w14:paraId="40EB1AEB" w14:textId="77777777" w:rsidR="00330170" w:rsidRPr="00BA0CF7" w:rsidRDefault="00330170" w:rsidP="00330170">
      <w:pPr>
        <w:pStyle w:val="Headinglevel1"/>
        <w:spacing w:after="0"/>
        <w:rPr>
          <w:rFonts w:ascii="Arial" w:hAnsi="Arial" w:cs="Arial"/>
          <w:sz w:val="18"/>
          <w:szCs w:val="20"/>
        </w:rPr>
      </w:pPr>
    </w:p>
    <w:p w14:paraId="16749353" w14:textId="77777777" w:rsidR="00330170" w:rsidRPr="0083546B" w:rsidRDefault="00330170" w:rsidP="00330170">
      <w:pPr>
        <w:pStyle w:val="Headinglevel2"/>
        <w:spacing w:before="240" w:after="0"/>
        <w:jc w:val="both"/>
        <w:rPr>
          <w:rFonts w:ascii="Arial" w:hAnsi="Arial" w:cs="Arial"/>
        </w:rPr>
      </w:pPr>
      <w:bookmarkStart w:id="27" w:name="_Toc463797282"/>
      <w:r w:rsidRPr="0083546B">
        <w:rPr>
          <w:rFonts w:ascii="Arial" w:hAnsi="Arial" w:cs="Arial"/>
        </w:rPr>
        <w:t>JCQ Information for candidates – on-screen tests</w:t>
      </w:r>
      <w:bookmarkEnd w:id="27"/>
    </w:p>
    <w:p w14:paraId="1144847D" w14:textId="77777777" w:rsidR="00330170" w:rsidRDefault="00330170" w:rsidP="00330170">
      <w:pPr>
        <w:pStyle w:val="Default"/>
        <w:spacing w:line="276" w:lineRule="auto"/>
        <w:jc w:val="both"/>
        <w:rPr>
          <w:rFonts w:ascii="Arial" w:hAnsi="Arial" w:cs="Arial"/>
          <w:sz w:val="22"/>
          <w:szCs w:val="22"/>
        </w:rPr>
      </w:pPr>
      <w:r w:rsidRPr="0083546B">
        <w:rPr>
          <w:rFonts w:ascii="Arial" w:hAnsi="Arial" w:cs="Arial"/>
          <w:sz w:val="22"/>
          <w:szCs w:val="22"/>
        </w:rPr>
        <w:t xml:space="preserve">You </w:t>
      </w:r>
      <w:r w:rsidRPr="0083546B">
        <w:rPr>
          <w:rFonts w:ascii="Arial" w:hAnsi="Arial" w:cs="Arial"/>
          <w:b/>
          <w:sz w:val="22"/>
          <w:szCs w:val="22"/>
        </w:rPr>
        <w:t>must</w:t>
      </w:r>
      <w:r w:rsidRPr="0083546B">
        <w:rPr>
          <w:rFonts w:ascii="Arial" w:hAnsi="Arial" w:cs="Arial"/>
          <w:sz w:val="22"/>
          <w:szCs w:val="22"/>
        </w:rPr>
        <w:t xml:space="preserve"> read this information if you will be taking any externally assessed on-screen tests as part of your qualification(s).</w:t>
      </w:r>
    </w:p>
    <w:p w14:paraId="0C9B5EC5" w14:textId="77777777" w:rsidR="00330170" w:rsidRPr="0083546B" w:rsidRDefault="00330170" w:rsidP="00330170">
      <w:pPr>
        <w:pStyle w:val="Default"/>
        <w:spacing w:line="276" w:lineRule="auto"/>
        <w:jc w:val="both"/>
        <w:rPr>
          <w:rFonts w:ascii="Arial" w:hAnsi="Arial" w:cs="Arial"/>
          <w:i/>
          <w:sz w:val="22"/>
          <w:szCs w:val="22"/>
        </w:rPr>
      </w:pPr>
      <w:r>
        <w:rPr>
          <w:rFonts w:ascii="Arial" w:hAnsi="Arial" w:cs="Arial"/>
          <w:sz w:val="22"/>
          <w:szCs w:val="22"/>
        </w:rPr>
        <w:t>This document can be found on our website.</w:t>
      </w:r>
    </w:p>
    <w:p w14:paraId="3F8F5740" w14:textId="77777777" w:rsidR="00330170" w:rsidRPr="00BA0CF7" w:rsidRDefault="00330170" w:rsidP="00330170">
      <w:pPr>
        <w:pStyle w:val="Headinglevel1"/>
        <w:spacing w:after="0"/>
        <w:jc w:val="right"/>
        <w:rPr>
          <w:rFonts w:ascii="Arial" w:hAnsi="Arial" w:cs="Arial"/>
          <w:sz w:val="18"/>
          <w:szCs w:val="20"/>
        </w:rPr>
      </w:pPr>
      <w:bookmarkStart w:id="28" w:name="_Toc463797283"/>
    </w:p>
    <w:p w14:paraId="7913081D" w14:textId="77777777" w:rsidR="00330170" w:rsidRPr="0083546B" w:rsidRDefault="00330170" w:rsidP="00330170">
      <w:pPr>
        <w:pStyle w:val="Headinglevel2"/>
        <w:spacing w:before="240" w:after="0"/>
        <w:jc w:val="both"/>
        <w:rPr>
          <w:rFonts w:ascii="Arial" w:hAnsi="Arial" w:cs="Arial"/>
        </w:rPr>
      </w:pPr>
      <w:bookmarkStart w:id="29" w:name="_Toc463797284"/>
      <w:bookmarkEnd w:id="28"/>
      <w:r w:rsidRPr="0083546B">
        <w:rPr>
          <w:rFonts w:ascii="Arial" w:hAnsi="Arial" w:cs="Arial"/>
        </w:rPr>
        <w:t>JCQ Information for candidates – written exams</w:t>
      </w:r>
      <w:bookmarkEnd w:id="29"/>
    </w:p>
    <w:p w14:paraId="6A2B46E1" w14:textId="77777777" w:rsidR="00330170" w:rsidRDefault="00330170" w:rsidP="00330170">
      <w:pPr>
        <w:pStyle w:val="Default"/>
        <w:spacing w:line="276" w:lineRule="auto"/>
        <w:jc w:val="both"/>
        <w:rPr>
          <w:rFonts w:ascii="Arial" w:hAnsi="Arial" w:cs="Arial"/>
          <w:sz w:val="22"/>
          <w:szCs w:val="22"/>
        </w:rPr>
      </w:pPr>
      <w:r w:rsidRPr="0083546B">
        <w:rPr>
          <w:rFonts w:ascii="Arial" w:hAnsi="Arial" w:cs="Arial"/>
          <w:sz w:val="22"/>
          <w:szCs w:val="22"/>
        </w:rPr>
        <w:t xml:space="preserve">You </w:t>
      </w:r>
      <w:r w:rsidRPr="0083546B">
        <w:rPr>
          <w:rFonts w:ascii="Arial" w:hAnsi="Arial" w:cs="Arial"/>
          <w:b/>
          <w:sz w:val="22"/>
          <w:szCs w:val="22"/>
        </w:rPr>
        <w:t>must</w:t>
      </w:r>
      <w:r w:rsidRPr="0083546B">
        <w:rPr>
          <w:rFonts w:ascii="Arial" w:hAnsi="Arial" w:cs="Arial"/>
          <w:sz w:val="22"/>
          <w:szCs w:val="22"/>
        </w:rPr>
        <w:t xml:space="preserve"> read this information before you take any externally assessed timetabled written exams.</w:t>
      </w:r>
    </w:p>
    <w:p w14:paraId="194B19CE" w14:textId="77777777" w:rsidR="00330170" w:rsidRPr="00BA0CF7" w:rsidRDefault="00330170" w:rsidP="00330170">
      <w:pPr>
        <w:pStyle w:val="Default"/>
        <w:spacing w:line="276" w:lineRule="auto"/>
        <w:jc w:val="both"/>
        <w:rPr>
          <w:rFonts w:ascii="Arial" w:hAnsi="Arial" w:cs="Arial"/>
          <w:i/>
          <w:sz w:val="22"/>
          <w:szCs w:val="22"/>
        </w:rPr>
      </w:pPr>
      <w:r>
        <w:rPr>
          <w:rFonts w:ascii="Arial" w:hAnsi="Arial" w:cs="Arial"/>
          <w:sz w:val="22"/>
          <w:szCs w:val="22"/>
        </w:rPr>
        <w:t>This document can be found on our website.</w:t>
      </w:r>
      <w:r w:rsidRPr="0083546B">
        <w:rPr>
          <w:rFonts w:ascii="Arial" w:hAnsi="Arial" w:cs="Arial"/>
          <w:sz w:val="22"/>
          <w:szCs w:val="22"/>
        </w:rPr>
        <w:t xml:space="preserve"> </w:t>
      </w:r>
    </w:p>
    <w:p w14:paraId="7129B52C" w14:textId="77777777" w:rsidR="00330170" w:rsidRPr="00BA0CF7" w:rsidRDefault="00330170" w:rsidP="00330170">
      <w:pPr>
        <w:pStyle w:val="Headinglevel1"/>
        <w:spacing w:after="0"/>
        <w:jc w:val="center"/>
        <w:rPr>
          <w:rFonts w:ascii="Arial" w:hAnsi="Arial" w:cs="Arial"/>
          <w:sz w:val="18"/>
          <w:szCs w:val="20"/>
        </w:rPr>
      </w:pPr>
    </w:p>
    <w:p w14:paraId="681841CF" w14:textId="77777777" w:rsidR="00330170" w:rsidRPr="0083546B" w:rsidRDefault="00330170" w:rsidP="00330170">
      <w:pPr>
        <w:pStyle w:val="Headinglevel2"/>
        <w:spacing w:before="240" w:after="0"/>
        <w:jc w:val="both"/>
        <w:rPr>
          <w:rFonts w:ascii="Arial" w:hAnsi="Arial" w:cs="Arial"/>
        </w:rPr>
      </w:pPr>
      <w:bookmarkStart w:id="30" w:name="_Toc463797286"/>
      <w:r w:rsidRPr="0083546B">
        <w:rPr>
          <w:rFonts w:ascii="Arial" w:hAnsi="Arial" w:cs="Arial"/>
        </w:rPr>
        <w:t>JCQ Information for candidates – Privacy Notice</w:t>
      </w:r>
      <w:bookmarkEnd w:id="30"/>
    </w:p>
    <w:p w14:paraId="05A1808A" w14:textId="77777777" w:rsidR="00330170" w:rsidRDefault="00330170" w:rsidP="00330170">
      <w:pPr>
        <w:pStyle w:val="Default"/>
        <w:spacing w:line="276" w:lineRule="auto"/>
        <w:jc w:val="both"/>
        <w:rPr>
          <w:rFonts w:ascii="Arial" w:hAnsi="Arial" w:cs="Arial"/>
          <w:i/>
          <w:sz w:val="22"/>
          <w:szCs w:val="22"/>
        </w:rPr>
      </w:pPr>
      <w:r w:rsidRPr="0083546B">
        <w:rPr>
          <w:rFonts w:ascii="Arial" w:hAnsi="Arial" w:cs="Arial"/>
          <w:sz w:val="22"/>
          <w:szCs w:val="22"/>
        </w:rPr>
        <w:t xml:space="preserve">You </w:t>
      </w:r>
      <w:r w:rsidRPr="0083546B">
        <w:rPr>
          <w:rFonts w:ascii="Arial" w:hAnsi="Arial" w:cs="Arial"/>
          <w:b/>
          <w:sz w:val="22"/>
          <w:szCs w:val="22"/>
        </w:rPr>
        <w:t>must</w:t>
      </w:r>
      <w:r w:rsidRPr="0083546B">
        <w:rPr>
          <w:rFonts w:ascii="Arial" w:hAnsi="Arial" w:cs="Arial"/>
          <w:sz w:val="22"/>
          <w:szCs w:val="22"/>
        </w:rPr>
        <w:t xml:space="preserve"> read this notice as it contains </w:t>
      </w:r>
      <w:r w:rsidRPr="0083546B">
        <w:rPr>
          <w:rFonts w:ascii="Arial" w:hAnsi="Arial" w:cs="Arial"/>
          <w:i/>
          <w:sz w:val="22"/>
          <w:szCs w:val="22"/>
        </w:rPr>
        <w:t xml:space="preserve">“Information About You and How We Use It”    </w:t>
      </w:r>
    </w:p>
    <w:p w14:paraId="1FCCD58C" w14:textId="77777777" w:rsidR="00330170" w:rsidRPr="0083546B" w:rsidRDefault="00330170" w:rsidP="00330170">
      <w:pPr>
        <w:pStyle w:val="Default"/>
        <w:spacing w:line="276" w:lineRule="auto"/>
        <w:jc w:val="both"/>
        <w:rPr>
          <w:rFonts w:ascii="Arial" w:hAnsi="Arial" w:cs="Arial"/>
          <w:sz w:val="22"/>
          <w:szCs w:val="22"/>
        </w:rPr>
      </w:pPr>
      <w:r w:rsidRPr="0083546B">
        <w:rPr>
          <w:rFonts w:ascii="Arial" w:hAnsi="Arial" w:cs="Arial"/>
          <w:sz w:val="22"/>
          <w:szCs w:val="22"/>
        </w:rPr>
        <w:t>This document can be found on our website</w:t>
      </w:r>
      <w:r>
        <w:rPr>
          <w:rFonts w:ascii="Arial" w:hAnsi="Arial" w:cs="Arial"/>
          <w:i/>
          <w:sz w:val="22"/>
          <w:szCs w:val="22"/>
        </w:rPr>
        <w:t>.</w:t>
      </w:r>
      <w:r w:rsidRPr="0083546B">
        <w:rPr>
          <w:rFonts w:ascii="Arial" w:hAnsi="Arial" w:cs="Arial"/>
          <w:i/>
          <w:sz w:val="22"/>
          <w:szCs w:val="22"/>
        </w:rPr>
        <w:t xml:space="preserve">                                                           </w:t>
      </w:r>
    </w:p>
    <w:p w14:paraId="1029242B" w14:textId="77777777" w:rsidR="00330170" w:rsidRPr="0083546B" w:rsidRDefault="00330170" w:rsidP="00330170">
      <w:pPr>
        <w:pStyle w:val="Headinglevel2"/>
        <w:spacing w:before="240" w:after="0"/>
        <w:jc w:val="both"/>
        <w:rPr>
          <w:rFonts w:ascii="Arial" w:hAnsi="Arial" w:cs="Arial"/>
        </w:rPr>
      </w:pPr>
      <w:bookmarkStart w:id="31" w:name="_Toc463797288"/>
      <w:r w:rsidRPr="0083546B">
        <w:rPr>
          <w:rFonts w:ascii="Arial" w:hAnsi="Arial" w:cs="Arial"/>
        </w:rPr>
        <w:t>JCQ Information for candidates – social media</w:t>
      </w:r>
      <w:bookmarkEnd w:id="31"/>
    </w:p>
    <w:p w14:paraId="155D43F7" w14:textId="77777777" w:rsidR="00330170" w:rsidRDefault="00330170" w:rsidP="00330170">
      <w:pPr>
        <w:pStyle w:val="Default"/>
        <w:spacing w:line="276" w:lineRule="auto"/>
        <w:jc w:val="both"/>
        <w:rPr>
          <w:rFonts w:ascii="Arial" w:hAnsi="Arial" w:cs="Arial"/>
          <w:sz w:val="22"/>
          <w:szCs w:val="22"/>
        </w:rPr>
      </w:pPr>
      <w:r w:rsidRPr="0083546B">
        <w:rPr>
          <w:rFonts w:ascii="Arial" w:hAnsi="Arial" w:cs="Arial"/>
          <w:sz w:val="22"/>
          <w:szCs w:val="22"/>
        </w:rPr>
        <w:t xml:space="preserve">You </w:t>
      </w:r>
      <w:r w:rsidRPr="0083546B">
        <w:rPr>
          <w:rFonts w:ascii="Arial" w:hAnsi="Arial" w:cs="Arial"/>
          <w:b/>
          <w:sz w:val="22"/>
          <w:szCs w:val="22"/>
        </w:rPr>
        <w:t>must</w:t>
      </w:r>
      <w:r w:rsidRPr="0083546B">
        <w:rPr>
          <w:rFonts w:ascii="Arial" w:hAnsi="Arial" w:cs="Arial"/>
          <w:sz w:val="22"/>
          <w:szCs w:val="22"/>
        </w:rPr>
        <w:t xml:space="preserve"> read this information to help you stay within examination/assessment regulations when using social media. </w:t>
      </w:r>
    </w:p>
    <w:p w14:paraId="36051301" w14:textId="77777777" w:rsidR="00330170" w:rsidRPr="0083546B" w:rsidRDefault="00330170" w:rsidP="00330170">
      <w:pPr>
        <w:pStyle w:val="Default"/>
        <w:spacing w:line="276" w:lineRule="auto"/>
        <w:jc w:val="both"/>
        <w:rPr>
          <w:rFonts w:ascii="Arial" w:hAnsi="Arial" w:cs="Arial"/>
          <w:sz w:val="22"/>
          <w:szCs w:val="22"/>
        </w:rPr>
      </w:pPr>
      <w:r>
        <w:rPr>
          <w:rFonts w:ascii="Arial" w:hAnsi="Arial" w:cs="Arial"/>
          <w:sz w:val="22"/>
          <w:szCs w:val="22"/>
        </w:rPr>
        <w:t>This document can be found on our website and a copy is provided in this handbook.</w:t>
      </w:r>
    </w:p>
    <w:p w14:paraId="7BB6D0A5" w14:textId="77777777" w:rsidR="00330170" w:rsidRPr="0083546B" w:rsidRDefault="00330170" w:rsidP="00330170">
      <w:pPr>
        <w:pStyle w:val="Headinglevel2"/>
        <w:spacing w:before="240" w:after="0"/>
        <w:jc w:val="both"/>
        <w:rPr>
          <w:rFonts w:ascii="Arial" w:hAnsi="Arial" w:cs="Arial"/>
        </w:rPr>
      </w:pPr>
      <w:bookmarkStart w:id="32" w:name="_Toc463797290"/>
      <w:r w:rsidRPr="0083546B">
        <w:rPr>
          <w:rFonts w:ascii="Arial" w:hAnsi="Arial" w:cs="Arial"/>
        </w:rPr>
        <w:t xml:space="preserve">JCQ </w:t>
      </w:r>
      <w:r w:rsidRPr="0083546B">
        <w:rPr>
          <w:rFonts w:ascii="Arial" w:hAnsi="Arial" w:cs="Arial"/>
          <w:i/>
        </w:rPr>
        <w:t>Unauthorised items</w:t>
      </w:r>
      <w:r w:rsidRPr="0083546B">
        <w:rPr>
          <w:rFonts w:ascii="Arial" w:hAnsi="Arial" w:cs="Arial"/>
        </w:rPr>
        <w:t xml:space="preserve"> poster</w:t>
      </w:r>
      <w:bookmarkEnd w:id="32"/>
    </w:p>
    <w:p w14:paraId="2F6F4E7E" w14:textId="77777777" w:rsidR="00330170" w:rsidRDefault="00330170" w:rsidP="00330170">
      <w:pPr>
        <w:pStyle w:val="Default"/>
        <w:spacing w:line="276" w:lineRule="auto"/>
        <w:jc w:val="both"/>
        <w:rPr>
          <w:rFonts w:ascii="Arial" w:hAnsi="Arial" w:cs="Arial"/>
          <w:i/>
          <w:sz w:val="22"/>
          <w:szCs w:val="22"/>
        </w:rPr>
      </w:pPr>
      <w:r w:rsidRPr="0083546B">
        <w:rPr>
          <w:rFonts w:ascii="Arial" w:hAnsi="Arial" w:cs="Arial"/>
          <w:sz w:val="22"/>
          <w:szCs w:val="22"/>
        </w:rPr>
        <w:t xml:space="preserve">This poster will be displayed outside each exam room. You </w:t>
      </w:r>
      <w:r w:rsidRPr="0083546B">
        <w:rPr>
          <w:rFonts w:ascii="Arial" w:hAnsi="Arial" w:cs="Arial"/>
          <w:b/>
          <w:sz w:val="22"/>
          <w:szCs w:val="22"/>
        </w:rPr>
        <w:t>mus</w:t>
      </w:r>
      <w:r w:rsidRPr="0083546B">
        <w:rPr>
          <w:rFonts w:ascii="Arial" w:hAnsi="Arial" w:cs="Arial"/>
          <w:sz w:val="22"/>
          <w:szCs w:val="22"/>
        </w:rPr>
        <w:t xml:space="preserve">t note that </w:t>
      </w:r>
      <w:r w:rsidRPr="0083546B">
        <w:rPr>
          <w:rFonts w:ascii="Arial" w:hAnsi="Arial" w:cs="Arial"/>
          <w:i/>
          <w:sz w:val="22"/>
          <w:szCs w:val="22"/>
        </w:rPr>
        <w:t xml:space="preserve">“Possession of unauthorised items, such as a mobile phone, is a serious offence and could result in </w:t>
      </w:r>
      <w:r w:rsidRPr="0083546B">
        <w:rPr>
          <w:rFonts w:ascii="Arial" w:hAnsi="Arial" w:cs="Arial"/>
          <w:b/>
          <w:i/>
          <w:color w:val="FF0000"/>
          <w:sz w:val="22"/>
          <w:szCs w:val="22"/>
        </w:rPr>
        <w:t>DISQUALIFICATION</w:t>
      </w:r>
      <w:r w:rsidRPr="0083546B">
        <w:rPr>
          <w:rFonts w:ascii="Arial" w:hAnsi="Arial" w:cs="Arial"/>
          <w:i/>
          <w:sz w:val="22"/>
          <w:szCs w:val="22"/>
        </w:rPr>
        <w:t xml:space="preserve"> from your examination and your overall qualification.”</w:t>
      </w:r>
    </w:p>
    <w:p w14:paraId="5C22F7B0" w14:textId="77777777" w:rsidR="00330170" w:rsidRPr="0083546B" w:rsidRDefault="00330170" w:rsidP="00330170">
      <w:pPr>
        <w:pStyle w:val="Default"/>
        <w:spacing w:line="276" w:lineRule="auto"/>
        <w:jc w:val="both"/>
        <w:rPr>
          <w:rFonts w:ascii="Arial" w:eastAsiaTheme="minorEastAsia" w:hAnsi="Arial" w:cs="Arial"/>
          <w:sz w:val="22"/>
          <w:szCs w:val="22"/>
          <w:lang w:eastAsia="en-GB"/>
        </w:rPr>
      </w:pPr>
      <w:r w:rsidRPr="0083546B">
        <w:rPr>
          <w:rFonts w:ascii="Arial" w:hAnsi="Arial" w:cs="Arial"/>
          <w:sz w:val="22"/>
          <w:szCs w:val="22"/>
        </w:rPr>
        <w:t>This document can be found on our website</w:t>
      </w:r>
      <w:r>
        <w:rPr>
          <w:rFonts w:ascii="Arial" w:hAnsi="Arial" w:cs="Arial"/>
          <w:sz w:val="22"/>
          <w:szCs w:val="22"/>
        </w:rPr>
        <w:t xml:space="preserve"> and a copy is provided in this handbook.</w:t>
      </w:r>
    </w:p>
    <w:p w14:paraId="4484F274" w14:textId="77777777" w:rsidR="00330170" w:rsidRPr="0083546B" w:rsidRDefault="00330170" w:rsidP="00330170">
      <w:pPr>
        <w:pStyle w:val="Headinglevel2"/>
        <w:spacing w:before="240" w:after="0"/>
        <w:jc w:val="both"/>
        <w:rPr>
          <w:rFonts w:ascii="Arial" w:hAnsi="Arial" w:cs="Arial"/>
          <w:szCs w:val="22"/>
        </w:rPr>
      </w:pPr>
      <w:bookmarkStart w:id="33" w:name="_Toc463797292"/>
      <w:r w:rsidRPr="0083546B">
        <w:rPr>
          <w:rFonts w:ascii="Arial" w:hAnsi="Arial" w:cs="Arial"/>
          <w:szCs w:val="22"/>
        </w:rPr>
        <w:t xml:space="preserve">JCQ </w:t>
      </w:r>
      <w:r w:rsidRPr="0083546B">
        <w:rPr>
          <w:rFonts w:ascii="Arial" w:hAnsi="Arial" w:cs="Arial"/>
          <w:i/>
          <w:szCs w:val="22"/>
        </w:rPr>
        <w:t xml:space="preserve">Warning to </w:t>
      </w:r>
      <w:proofErr w:type="gramStart"/>
      <w:r w:rsidRPr="0083546B">
        <w:rPr>
          <w:rFonts w:ascii="Arial" w:hAnsi="Arial" w:cs="Arial"/>
          <w:i/>
          <w:szCs w:val="22"/>
        </w:rPr>
        <w:t>candidates</w:t>
      </w:r>
      <w:bookmarkEnd w:id="33"/>
      <w:proofErr w:type="gramEnd"/>
      <w:r w:rsidRPr="0083546B">
        <w:rPr>
          <w:rFonts w:ascii="Arial" w:hAnsi="Arial" w:cs="Arial"/>
          <w:szCs w:val="22"/>
        </w:rPr>
        <w:t xml:space="preserve"> poster</w:t>
      </w:r>
    </w:p>
    <w:p w14:paraId="3B562BF9" w14:textId="77777777" w:rsidR="00330170" w:rsidRDefault="00330170" w:rsidP="00330170">
      <w:pPr>
        <w:pStyle w:val="Default"/>
        <w:spacing w:line="276" w:lineRule="auto"/>
        <w:jc w:val="both"/>
        <w:rPr>
          <w:rFonts w:ascii="Arial" w:hAnsi="Arial" w:cs="Arial"/>
          <w:sz w:val="22"/>
          <w:szCs w:val="22"/>
        </w:rPr>
      </w:pPr>
      <w:r w:rsidRPr="0083546B">
        <w:rPr>
          <w:rFonts w:ascii="Arial" w:hAnsi="Arial" w:cs="Arial"/>
          <w:sz w:val="22"/>
          <w:szCs w:val="22"/>
        </w:rPr>
        <w:t xml:space="preserve">This poster will be displayed outside each exam room. You </w:t>
      </w:r>
      <w:r w:rsidRPr="0083546B">
        <w:rPr>
          <w:rFonts w:ascii="Arial" w:hAnsi="Arial" w:cs="Arial"/>
          <w:b/>
          <w:sz w:val="22"/>
          <w:szCs w:val="22"/>
        </w:rPr>
        <w:t>must</w:t>
      </w:r>
      <w:r w:rsidRPr="0083546B">
        <w:rPr>
          <w:rFonts w:ascii="Arial" w:hAnsi="Arial" w:cs="Arial"/>
          <w:sz w:val="22"/>
          <w:szCs w:val="22"/>
        </w:rPr>
        <w:t xml:space="preserve"> note all the warnings.</w:t>
      </w:r>
    </w:p>
    <w:p w14:paraId="73E1D582" w14:textId="77777777" w:rsidR="00330170" w:rsidRDefault="00330170" w:rsidP="00330170">
      <w:pPr>
        <w:pStyle w:val="Default"/>
        <w:spacing w:line="276" w:lineRule="auto"/>
        <w:jc w:val="both"/>
        <w:rPr>
          <w:rFonts w:ascii="Arial" w:hAnsi="Arial" w:cs="Arial"/>
          <w:sz w:val="22"/>
          <w:szCs w:val="22"/>
        </w:rPr>
      </w:pPr>
      <w:r>
        <w:rPr>
          <w:rFonts w:ascii="Arial" w:hAnsi="Arial" w:cs="Arial"/>
          <w:sz w:val="22"/>
          <w:szCs w:val="22"/>
        </w:rPr>
        <w:t>This document can be found on our website and a copy is provided in this handbook.</w:t>
      </w:r>
    </w:p>
    <w:p w14:paraId="39C8C534" w14:textId="77777777" w:rsidR="00330170" w:rsidRPr="00BA39B7" w:rsidRDefault="00330170" w:rsidP="00330170">
      <w:pPr>
        <w:pStyle w:val="Headinglevel2"/>
        <w:spacing w:before="240" w:after="0"/>
        <w:rPr>
          <w:rFonts w:ascii="Arial" w:hAnsi="Arial" w:cs="Arial"/>
          <w:iCs/>
          <w:color w:val="FF0000"/>
          <w:szCs w:val="22"/>
        </w:rPr>
      </w:pPr>
      <w:bookmarkStart w:id="34" w:name="_Toc176718638"/>
      <w:r w:rsidRPr="00BA39B7">
        <w:rPr>
          <w:rFonts w:ascii="Arial" w:hAnsi="Arial" w:cs="Arial"/>
          <w:color w:val="FF0000"/>
          <w:szCs w:val="22"/>
        </w:rPr>
        <w:t xml:space="preserve">JCQ </w:t>
      </w:r>
      <w:r w:rsidRPr="00BA39B7">
        <w:rPr>
          <w:rFonts w:ascii="Arial" w:hAnsi="Arial" w:cs="Arial"/>
          <w:iCs/>
          <w:color w:val="FF0000"/>
          <w:szCs w:val="22"/>
        </w:rPr>
        <w:t>AI poster for students</w:t>
      </w:r>
      <w:bookmarkEnd w:id="34"/>
    </w:p>
    <w:p w14:paraId="664221CC" w14:textId="77777777" w:rsidR="00330170" w:rsidRDefault="00330170" w:rsidP="00330170">
      <w:pPr>
        <w:spacing w:after="0"/>
        <w:rPr>
          <w:rFonts w:eastAsia="Times New Roman" w:cs="Tahoma"/>
          <w:color w:val="202020"/>
          <w:shd w:val="clear" w:color="auto" w:fill="FFFFFF"/>
        </w:rPr>
      </w:pPr>
      <w:r w:rsidRPr="00A5262E">
        <w:rPr>
          <w:rFonts w:eastAsia="Times New Roman" w:cs="Tahoma"/>
          <w:color w:val="202020"/>
          <w:shd w:val="clear" w:color="auto" w:fill="FFFFFF"/>
        </w:rPr>
        <w:t>This poster is a quick guide to help you to better understand the rules for use of AI in assessments.  </w:t>
      </w:r>
    </w:p>
    <w:p w14:paraId="12177B02" w14:textId="77777777" w:rsidR="00330170" w:rsidRDefault="00330170" w:rsidP="00330170">
      <w:pPr>
        <w:pStyle w:val="Default"/>
        <w:spacing w:line="276" w:lineRule="auto"/>
        <w:jc w:val="both"/>
        <w:rPr>
          <w:rFonts w:ascii="Arial" w:hAnsi="Arial" w:cs="Arial"/>
          <w:sz w:val="22"/>
          <w:szCs w:val="22"/>
        </w:rPr>
      </w:pPr>
      <w:r>
        <w:rPr>
          <w:rFonts w:ascii="Arial" w:hAnsi="Arial" w:cs="Arial"/>
          <w:sz w:val="22"/>
          <w:szCs w:val="22"/>
        </w:rPr>
        <w:t>This document can be found on our website and a copy is provided in this handbook.</w:t>
      </w:r>
    </w:p>
    <w:p w14:paraId="64B7686C" w14:textId="737380E3" w:rsidR="00F5101D" w:rsidRDefault="00F5101D">
      <w:pPr>
        <w:spacing w:after="200" w:line="276" w:lineRule="auto"/>
        <w:rPr>
          <w:rFonts w:ascii="Arial" w:hAnsi="Arial" w:cs="Arial"/>
        </w:rPr>
      </w:pPr>
      <w:r w:rsidRPr="0083546B">
        <w:rPr>
          <w:rFonts w:ascii="Arial" w:hAnsi="Arial" w:cs="Arial"/>
        </w:rPr>
        <w:br w:type="page"/>
      </w:r>
    </w:p>
    <w:p w14:paraId="79179CCE" w14:textId="77777777" w:rsidR="00330170" w:rsidRPr="0083546B" w:rsidRDefault="00330170">
      <w:pPr>
        <w:spacing w:after="200" w:line="276" w:lineRule="auto"/>
        <w:rPr>
          <w:rFonts w:ascii="Arial" w:eastAsia="Times New Roman" w:hAnsi="Arial" w:cs="Arial"/>
          <w:b/>
          <w:color w:val="003399"/>
          <w:sz w:val="24"/>
          <w:szCs w:val="28"/>
        </w:rPr>
      </w:pPr>
    </w:p>
    <w:bookmarkEnd w:id="24"/>
    <w:bookmarkEnd w:id="3"/>
    <w:bookmarkEnd w:id="4"/>
    <w:bookmarkEnd w:id="5"/>
    <w:p w14:paraId="640A0A8C" w14:textId="06A0C425" w:rsidR="00F50E19" w:rsidRDefault="00F50E19" w:rsidP="003B6494">
      <w:pPr>
        <w:pStyle w:val="Headinglevel1"/>
        <w:jc w:val="both"/>
        <w:rPr>
          <w:rFonts w:ascii="Arial" w:hAnsi="Arial" w:cs="Arial"/>
        </w:rPr>
      </w:pPr>
      <w:r>
        <w:rPr>
          <w:noProof/>
        </w:rPr>
        <w:drawing>
          <wp:inline distT="0" distB="0" distL="0" distR="0" wp14:anchorId="609175B0" wp14:editId="12E4A912">
            <wp:extent cx="9145723" cy="6448266"/>
            <wp:effectExtent l="0" t="381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9161707" cy="6459536"/>
                    </a:xfrm>
                    <a:prstGeom prst="rect">
                      <a:avLst/>
                    </a:prstGeom>
                  </pic:spPr>
                </pic:pic>
              </a:graphicData>
            </a:graphic>
          </wp:inline>
        </w:drawing>
      </w:r>
    </w:p>
    <w:p w14:paraId="42CB38A2" w14:textId="77777777" w:rsidR="00F50E19" w:rsidRDefault="00F50E19" w:rsidP="003B6494">
      <w:pPr>
        <w:pStyle w:val="Headinglevel1"/>
        <w:jc w:val="both"/>
        <w:rPr>
          <w:rFonts w:ascii="Arial" w:hAnsi="Arial" w:cs="Arial"/>
        </w:rPr>
      </w:pPr>
    </w:p>
    <w:p w14:paraId="3DA10095" w14:textId="3974C7DF" w:rsidR="00F50E19" w:rsidRDefault="00BA0CF7" w:rsidP="003B6494">
      <w:pPr>
        <w:pStyle w:val="Headinglevel1"/>
        <w:jc w:val="both"/>
        <w:rPr>
          <w:rFonts w:ascii="Arial" w:hAnsi="Arial" w:cs="Arial"/>
        </w:rPr>
      </w:pPr>
      <w:r>
        <w:rPr>
          <w:noProof/>
        </w:rPr>
        <w:drawing>
          <wp:inline distT="0" distB="0" distL="0" distR="0" wp14:anchorId="502482AA" wp14:editId="2D28AF5F">
            <wp:extent cx="6277170" cy="8853715"/>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87514" cy="8868305"/>
                    </a:xfrm>
                    <a:prstGeom prst="rect">
                      <a:avLst/>
                    </a:prstGeom>
                  </pic:spPr>
                </pic:pic>
              </a:graphicData>
            </a:graphic>
          </wp:inline>
        </w:drawing>
      </w:r>
    </w:p>
    <w:p w14:paraId="713E272F" w14:textId="77777777" w:rsidR="00F50E19" w:rsidRDefault="00F50E19" w:rsidP="003B6494">
      <w:pPr>
        <w:pStyle w:val="Headinglevel1"/>
        <w:jc w:val="both"/>
        <w:rPr>
          <w:rFonts w:ascii="Arial" w:hAnsi="Arial" w:cs="Arial"/>
        </w:rPr>
      </w:pPr>
    </w:p>
    <w:p w14:paraId="11A5718D" w14:textId="77777777" w:rsidR="00537C43" w:rsidRDefault="00537C43" w:rsidP="003B6494">
      <w:pPr>
        <w:pStyle w:val="Headinglevel1"/>
        <w:jc w:val="both"/>
        <w:rPr>
          <w:rFonts w:ascii="Arial" w:hAnsi="Arial" w:cs="Arial"/>
        </w:rPr>
      </w:pPr>
    </w:p>
    <w:p w14:paraId="5D248C81" w14:textId="2CDAD282" w:rsidR="00EB7247" w:rsidRDefault="00AD2AD7" w:rsidP="003B6494">
      <w:pPr>
        <w:pStyle w:val="Headinglevel1"/>
        <w:jc w:val="both"/>
        <w:rPr>
          <w:rFonts w:ascii="Arial" w:hAnsi="Arial" w:cs="Arial"/>
        </w:rPr>
      </w:pPr>
      <w:r w:rsidRPr="00AD2AD7">
        <w:rPr>
          <w:rFonts w:ascii="Arial" w:hAnsi="Arial" w:cs="Arial"/>
          <w:noProof/>
        </w:rPr>
        <w:drawing>
          <wp:inline distT="0" distB="0" distL="0" distR="0" wp14:anchorId="1E37694C" wp14:editId="61CA9540">
            <wp:extent cx="6181725" cy="872518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87045" cy="8732698"/>
                    </a:xfrm>
                    <a:prstGeom prst="rect">
                      <a:avLst/>
                    </a:prstGeom>
                  </pic:spPr>
                </pic:pic>
              </a:graphicData>
            </a:graphic>
          </wp:inline>
        </w:drawing>
      </w:r>
    </w:p>
    <w:p w14:paraId="27225BE6" w14:textId="77777777" w:rsidR="00EB7247" w:rsidRDefault="00EB7247" w:rsidP="003B6494">
      <w:pPr>
        <w:pStyle w:val="Headinglevel1"/>
        <w:jc w:val="both"/>
        <w:rPr>
          <w:rFonts w:ascii="Arial" w:hAnsi="Arial" w:cs="Arial"/>
        </w:rPr>
      </w:pPr>
    </w:p>
    <w:p w14:paraId="572D50CB" w14:textId="77777777" w:rsidR="00537C43" w:rsidRDefault="00537C43" w:rsidP="003B6494">
      <w:pPr>
        <w:pStyle w:val="Headinglevel1"/>
        <w:jc w:val="both"/>
        <w:rPr>
          <w:rFonts w:ascii="Arial" w:hAnsi="Arial" w:cs="Arial"/>
        </w:rPr>
      </w:pPr>
    </w:p>
    <w:p w14:paraId="20C53041" w14:textId="77777777" w:rsidR="00537C43" w:rsidRDefault="00537C43" w:rsidP="003B6494">
      <w:pPr>
        <w:pStyle w:val="Headinglevel1"/>
        <w:jc w:val="both"/>
        <w:rPr>
          <w:rFonts w:ascii="Arial" w:hAnsi="Arial" w:cs="Arial"/>
        </w:rPr>
      </w:pPr>
    </w:p>
    <w:p w14:paraId="3E018541" w14:textId="5F80D286" w:rsidR="00EB7247" w:rsidRDefault="00537C43" w:rsidP="003B6494">
      <w:pPr>
        <w:pStyle w:val="Headinglevel1"/>
        <w:jc w:val="both"/>
        <w:rPr>
          <w:rFonts w:ascii="Arial" w:hAnsi="Arial" w:cs="Arial"/>
        </w:rPr>
      </w:pPr>
      <w:r w:rsidRPr="00537C43">
        <w:rPr>
          <w:rFonts w:ascii="Arial" w:hAnsi="Arial" w:cs="Arial"/>
          <w:noProof/>
        </w:rPr>
        <w:drawing>
          <wp:inline distT="0" distB="0" distL="0" distR="0" wp14:anchorId="6C194A20" wp14:editId="213D9999">
            <wp:extent cx="5715798" cy="802116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15798" cy="8021169"/>
                    </a:xfrm>
                    <a:prstGeom prst="rect">
                      <a:avLst/>
                    </a:prstGeom>
                  </pic:spPr>
                </pic:pic>
              </a:graphicData>
            </a:graphic>
          </wp:inline>
        </w:drawing>
      </w:r>
    </w:p>
    <w:p w14:paraId="14A83630" w14:textId="533A52AE" w:rsidR="00945D45" w:rsidRDefault="00945D45" w:rsidP="003B6494">
      <w:pPr>
        <w:pStyle w:val="Headinglevel1"/>
        <w:jc w:val="both"/>
        <w:rPr>
          <w:rFonts w:ascii="Arial" w:hAnsi="Arial" w:cs="Arial"/>
        </w:rPr>
      </w:pPr>
    </w:p>
    <w:p w14:paraId="08ABD1E9" w14:textId="5771C0F1" w:rsidR="00DD19F3" w:rsidRDefault="00DD19F3">
      <w:pPr>
        <w:spacing w:after="200" w:line="276" w:lineRule="auto"/>
        <w:rPr>
          <w:rFonts w:ascii="Arial" w:hAnsi="Arial" w:cs="Arial"/>
        </w:rPr>
      </w:pPr>
      <w:r>
        <w:rPr>
          <w:rFonts w:ascii="Arial" w:hAnsi="Arial" w:cs="Arial"/>
        </w:rPr>
        <w:br w:type="page"/>
      </w:r>
      <w:r w:rsidR="00537C43" w:rsidRPr="00537C43">
        <w:rPr>
          <w:rFonts w:ascii="Arial" w:hAnsi="Arial" w:cs="Arial"/>
          <w:noProof/>
        </w:rPr>
        <w:lastRenderedPageBreak/>
        <w:drawing>
          <wp:inline distT="0" distB="0" distL="0" distR="0" wp14:anchorId="4203BC2F" wp14:editId="245740BA">
            <wp:extent cx="5696745" cy="802116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96745" cy="8021169"/>
                    </a:xfrm>
                    <a:prstGeom prst="rect">
                      <a:avLst/>
                    </a:prstGeom>
                  </pic:spPr>
                </pic:pic>
              </a:graphicData>
            </a:graphic>
          </wp:inline>
        </w:drawing>
      </w:r>
    </w:p>
    <w:p w14:paraId="55B513E2" w14:textId="77777777" w:rsidR="00537C43" w:rsidRDefault="00537C43">
      <w:pPr>
        <w:spacing w:after="200" w:line="276" w:lineRule="auto"/>
        <w:rPr>
          <w:rFonts w:ascii="Arial" w:eastAsia="Times New Roman" w:hAnsi="Arial" w:cs="Arial"/>
          <w:b/>
          <w:color w:val="003399"/>
          <w:sz w:val="24"/>
          <w:szCs w:val="28"/>
        </w:rPr>
      </w:pPr>
    </w:p>
    <w:p w14:paraId="058848C8" w14:textId="77777777" w:rsidR="00EB7247" w:rsidRDefault="00EB7247" w:rsidP="003B6494">
      <w:pPr>
        <w:pStyle w:val="Headinglevel1"/>
        <w:jc w:val="both"/>
        <w:rPr>
          <w:rFonts w:ascii="Arial" w:hAnsi="Arial" w:cs="Arial"/>
        </w:rPr>
      </w:pPr>
    </w:p>
    <w:p w14:paraId="281CE2C5" w14:textId="7E990253" w:rsidR="00EB7247" w:rsidRDefault="00EB7247" w:rsidP="003B6494">
      <w:pPr>
        <w:pStyle w:val="Headinglevel1"/>
        <w:jc w:val="both"/>
        <w:rPr>
          <w:rFonts w:ascii="Arial" w:hAnsi="Arial" w:cs="Arial"/>
        </w:rPr>
      </w:pPr>
    </w:p>
    <w:p w14:paraId="4EFB324C" w14:textId="66BE9264" w:rsidR="007C63A8" w:rsidRDefault="007C63A8" w:rsidP="003B6494">
      <w:pPr>
        <w:pStyle w:val="Headinglevel1"/>
        <w:jc w:val="both"/>
        <w:rPr>
          <w:rFonts w:ascii="Arial" w:hAnsi="Arial" w:cs="Arial"/>
        </w:rPr>
      </w:pPr>
      <w:r>
        <w:rPr>
          <w:noProof/>
        </w:rPr>
        <w:lastRenderedPageBreak/>
        <w:drawing>
          <wp:inline distT="0" distB="0" distL="0" distR="0" wp14:anchorId="3803034F" wp14:editId="736B36A2">
            <wp:extent cx="6277037" cy="8667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282600" cy="8675432"/>
                    </a:xfrm>
                    <a:prstGeom prst="rect">
                      <a:avLst/>
                    </a:prstGeom>
                  </pic:spPr>
                </pic:pic>
              </a:graphicData>
            </a:graphic>
          </wp:inline>
        </w:drawing>
      </w:r>
    </w:p>
    <w:p w14:paraId="4573CF6A" w14:textId="0C546AD3" w:rsidR="007C63A8" w:rsidRDefault="007C63A8" w:rsidP="003B6494">
      <w:pPr>
        <w:pStyle w:val="Headinglevel1"/>
        <w:jc w:val="both"/>
        <w:rPr>
          <w:rFonts w:ascii="Arial" w:hAnsi="Arial" w:cs="Arial"/>
        </w:rPr>
      </w:pPr>
    </w:p>
    <w:p w14:paraId="1D92CD63" w14:textId="0A01A938" w:rsidR="007C63A8" w:rsidRDefault="007C63A8" w:rsidP="003B6494">
      <w:pPr>
        <w:pStyle w:val="Headinglevel1"/>
        <w:jc w:val="both"/>
        <w:rPr>
          <w:rFonts w:ascii="Arial" w:hAnsi="Arial" w:cs="Arial"/>
        </w:rPr>
      </w:pPr>
    </w:p>
    <w:p w14:paraId="7CC57AB8" w14:textId="74277FC1" w:rsidR="007C63A8" w:rsidRDefault="007C63A8" w:rsidP="003B6494">
      <w:pPr>
        <w:pStyle w:val="Headinglevel1"/>
        <w:jc w:val="both"/>
        <w:rPr>
          <w:rFonts w:ascii="Arial" w:hAnsi="Arial" w:cs="Arial"/>
        </w:rPr>
      </w:pPr>
    </w:p>
    <w:p w14:paraId="2A5D0ECB" w14:textId="38AAD4AD" w:rsidR="007C63A8" w:rsidRDefault="007C63A8" w:rsidP="003B6494">
      <w:pPr>
        <w:pStyle w:val="Headinglevel1"/>
        <w:jc w:val="both"/>
        <w:rPr>
          <w:rFonts w:ascii="Arial" w:hAnsi="Arial" w:cs="Arial"/>
        </w:rPr>
      </w:pPr>
    </w:p>
    <w:p w14:paraId="0CADD3FB" w14:textId="7D0F1693" w:rsidR="007C63A8" w:rsidRDefault="007C63A8" w:rsidP="003B6494">
      <w:pPr>
        <w:pStyle w:val="Headinglevel1"/>
        <w:jc w:val="both"/>
        <w:rPr>
          <w:rFonts w:ascii="Arial" w:hAnsi="Arial" w:cs="Arial"/>
        </w:rPr>
      </w:pPr>
      <w:r>
        <w:rPr>
          <w:noProof/>
        </w:rPr>
        <w:drawing>
          <wp:inline distT="0" distB="0" distL="0" distR="0" wp14:anchorId="46E1F56C" wp14:editId="4D9AD60F">
            <wp:extent cx="6057900" cy="8588557"/>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59431" cy="8590727"/>
                    </a:xfrm>
                    <a:prstGeom prst="rect">
                      <a:avLst/>
                    </a:prstGeom>
                  </pic:spPr>
                </pic:pic>
              </a:graphicData>
            </a:graphic>
          </wp:inline>
        </w:drawing>
      </w:r>
    </w:p>
    <w:p w14:paraId="3205FD88" w14:textId="77777777" w:rsidR="00537C43" w:rsidRDefault="00537C43" w:rsidP="003B6494">
      <w:pPr>
        <w:pStyle w:val="Headinglevel1"/>
        <w:jc w:val="both"/>
        <w:rPr>
          <w:rFonts w:ascii="Arial" w:hAnsi="Arial" w:cs="Arial"/>
        </w:rPr>
      </w:pPr>
    </w:p>
    <w:p w14:paraId="5902E698" w14:textId="77777777" w:rsidR="00537C43" w:rsidRDefault="00537C43" w:rsidP="003B6494">
      <w:pPr>
        <w:pStyle w:val="Headinglevel1"/>
        <w:jc w:val="both"/>
        <w:rPr>
          <w:rFonts w:ascii="Arial" w:hAnsi="Arial" w:cs="Arial"/>
        </w:rPr>
      </w:pPr>
    </w:p>
    <w:p w14:paraId="63C14FB0" w14:textId="77777777" w:rsidR="00537C43" w:rsidRDefault="00537C43" w:rsidP="003B6494">
      <w:pPr>
        <w:pStyle w:val="Headinglevel1"/>
        <w:jc w:val="both"/>
        <w:rPr>
          <w:rFonts w:ascii="Arial" w:hAnsi="Arial" w:cs="Arial"/>
        </w:rPr>
      </w:pPr>
    </w:p>
    <w:p w14:paraId="351758F8" w14:textId="5F553AE5" w:rsidR="003B6494" w:rsidRPr="0083546B" w:rsidRDefault="003B6494" w:rsidP="003B6494">
      <w:pPr>
        <w:pStyle w:val="Headinglevel1"/>
        <w:jc w:val="both"/>
        <w:rPr>
          <w:rFonts w:ascii="Arial" w:hAnsi="Arial" w:cs="Arial"/>
        </w:rPr>
      </w:pPr>
      <w:r w:rsidRPr="0083546B">
        <w:rPr>
          <w:rFonts w:ascii="Arial" w:hAnsi="Arial" w:cs="Arial"/>
        </w:rPr>
        <w:t>Candidate confirmation</w:t>
      </w:r>
    </w:p>
    <w:p w14:paraId="7BB815E4" w14:textId="28AB4FD8" w:rsidR="003B6494" w:rsidRPr="0083546B" w:rsidRDefault="003B6494" w:rsidP="0082111D">
      <w:pPr>
        <w:spacing w:before="120" w:after="120"/>
        <w:jc w:val="both"/>
        <w:rPr>
          <w:rFonts w:ascii="Arial" w:hAnsi="Arial" w:cs="Arial"/>
        </w:rPr>
      </w:pPr>
      <w:r w:rsidRPr="0083546B">
        <w:rPr>
          <w:rFonts w:ascii="Arial" w:hAnsi="Arial" w:cs="Arial"/>
        </w:rPr>
        <w:t>To confirm you have received, read and underst</w:t>
      </w:r>
      <w:r w:rsidR="009D0935" w:rsidRPr="0083546B">
        <w:rPr>
          <w:rFonts w:ascii="Arial" w:hAnsi="Arial" w:cs="Arial"/>
        </w:rPr>
        <w:t>oo</w:t>
      </w:r>
      <w:r w:rsidRPr="0083546B">
        <w:rPr>
          <w:rFonts w:ascii="Arial" w:hAnsi="Arial" w:cs="Arial"/>
        </w:rPr>
        <w:t xml:space="preserve">d the contents of this handbook, please sign and date </w:t>
      </w:r>
      <w:r w:rsidR="009D0935" w:rsidRPr="0083546B">
        <w:rPr>
          <w:rFonts w:ascii="Arial" w:hAnsi="Arial" w:cs="Arial"/>
        </w:rPr>
        <w:t xml:space="preserve">the </w:t>
      </w:r>
      <w:r w:rsidRPr="0083546B">
        <w:rPr>
          <w:rFonts w:ascii="Arial" w:hAnsi="Arial" w:cs="Arial"/>
        </w:rPr>
        <w:t xml:space="preserve">tear-off slip below and return to </w:t>
      </w:r>
      <w:r w:rsidR="00993363">
        <w:rPr>
          <w:rFonts w:ascii="Arial" w:hAnsi="Arial" w:cs="Arial"/>
          <w:color w:val="FF3300"/>
        </w:rPr>
        <w:t>Mrs Williams</w:t>
      </w:r>
      <w:r w:rsidR="009D0935" w:rsidRPr="0083546B">
        <w:rPr>
          <w:rFonts w:ascii="Arial" w:hAnsi="Arial" w:cs="Arial"/>
          <w:color w:val="FF3300"/>
        </w:rPr>
        <w:t xml:space="preserve"> </w:t>
      </w:r>
      <w:r w:rsidR="009D0935" w:rsidRPr="0083546B">
        <w:rPr>
          <w:rFonts w:ascii="Arial" w:hAnsi="Arial" w:cs="Arial"/>
        </w:rPr>
        <w:t xml:space="preserve">by </w:t>
      </w:r>
      <w:r w:rsidR="000C5F64">
        <w:rPr>
          <w:rFonts w:ascii="Arial" w:hAnsi="Arial" w:cs="Arial"/>
          <w:color w:val="FF3300"/>
        </w:rPr>
        <w:t>19</w:t>
      </w:r>
      <w:r w:rsidR="00F50E19" w:rsidRPr="00F50E19">
        <w:rPr>
          <w:rFonts w:ascii="Arial" w:hAnsi="Arial" w:cs="Arial"/>
          <w:color w:val="FF3300"/>
          <w:vertAlign w:val="superscript"/>
        </w:rPr>
        <w:t>th</w:t>
      </w:r>
      <w:r w:rsidR="00F50E19">
        <w:rPr>
          <w:rFonts w:ascii="Arial" w:hAnsi="Arial" w:cs="Arial"/>
          <w:color w:val="FF3300"/>
        </w:rPr>
        <w:t xml:space="preserve"> December 202</w:t>
      </w:r>
      <w:r w:rsidR="00537C43">
        <w:rPr>
          <w:rFonts w:ascii="Arial" w:hAnsi="Arial" w:cs="Arial"/>
          <w:color w:val="FF3300"/>
        </w:rPr>
        <w:t>6</w:t>
      </w:r>
      <w:r w:rsidR="009D0935" w:rsidRPr="0083546B">
        <w:rPr>
          <w:rFonts w:ascii="Arial" w:hAnsi="Arial" w:cs="Arial"/>
        </w:rPr>
        <w:t>.</w:t>
      </w:r>
    </w:p>
    <w:p w14:paraId="6EB1EF04" w14:textId="6E6B14BE" w:rsidR="009D0935" w:rsidRDefault="009D0935" w:rsidP="0082111D">
      <w:pPr>
        <w:spacing w:before="120" w:after="120"/>
        <w:jc w:val="both"/>
        <w:rPr>
          <w:rFonts w:ascii="Arial" w:hAnsi="Arial" w:cs="Arial"/>
        </w:rPr>
      </w:pPr>
      <w:r w:rsidRPr="0083546B">
        <w:rPr>
          <w:rFonts w:ascii="Arial" w:hAnsi="Arial" w:cs="Arial"/>
        </w:rPr>
        <w:t xml:space="preserve">If there is anything you do not understand, you should </w:t>
      </w:r>
      <w:r w:rsidRPr="00993363">
        <w:rPr>
          <w:rFonts w:ascii="Arial" w:hAnsi="Arial" w:cs="Arial"/>
        </w:rPr>
        <w:t xml:space="preserve">ask </w:t>
      </w:r>
      <w:r w:rsidR="00993363" w:rsidRPr="00993363">
        <w:rPr>
          <w:rFonts w:ascii="Arial" w:hAnsi="Arial" w:cs="Arial"/>
        </w:rPr>
        <w:t>Mrs Williams or your tutor</w:t>
      </w:r>
      <w:r w:rsidRPr="00993363">
        <w:rPr>
          <w:rFonts w:ascii="Arial" w:hAnsi="Arial" w:cs="Arial"/>
        </w:rPr>
        <w:t xml:space="preserve"> </w:t>
      </w:r>
      <w:r w:rsidRPr="0083546B">
        <w:rPr>
          <w:rFonts w:ascii="Arial" w:hAnsi="Arial" w:cs="Arial"/>
        </w:rPr>
        <w:t>for clarification.</w:t>
      </w:r>
    </w:p>
    <w:p w14:paraId="1D07BE5A" w14:textId="34D86D65" w:rsidR="007C63A8" w:rsidRDefault="007C63A8" w:rsidP="0082111D">
      <w:pPr>
        <w:spacing w:before="120" w:after="120"/>
        <w:jc w:val="both"/>
        <w:rPr>
          <w:rFonts w:ascii="Arial" w:hAnsi="Arial" w:cs="Arial"/>
        </w:rPr>
      </w:pPr>
    </w:p>
    <w:p w14:paraId="3816352E" w14:textId="77777777" w:rsidR="005A1AC4" w:rsidRPr="0083546B" w:rsidRDefault="005A1AC4" w:rsidP="009D0935">
      <w:pPr>
        <w:rPr>
          <w:rFonts w:ascii="Arial" w:hAnsi="Arial" w:cs="Arial"/>
          <w:b/>
          <w:bCs/>
          <w:highlight w:val="yellow"/>
        </w:rPr>
      </w:pPr>
    </w:p>
    <w:p w14:paraId="69A88EDD" w14:textId="1C5C66D5" w:rsidR="005A1AC4" w:rsidRPr="0083546B" w:rsidRDefault="005A1AC4" w:rsidP="005A1AC4">
      <w:pPr>
        <w:shd w:val="clear" w:color="auto" w:fill="FFFFFF"/>
        <w:rPr>
          <w:rFonts w:ascii="Arial" w:hAnsi="Arial" w:cs="Arial"/>
          <w:bCs/>
          <w:color w:val="F2F2F2" w:themeColor="background1" w:themeShade="F2"/>
        </w:rPr>
      </w:pPr>
      <w:r w:rsidRPr="0083546B">
        <w:rPr>
          <w:rFonts w:ascii="Arial" w:hAnsi="Arial" w:cs="Arial"/>
          <w:bCs/>
          <w:color w:val="003399"/>
          <w:sz w:val="28"/>
          <w:szCs w:val="28"/>
        </w:rPr>
        <w:sym w:font="Wingdings" w:char="F022"/>
      </w:r>
      <w:r w:rsidRPr="0083546B">
        <w:rPr>
          <w:rFonts w:ascii="Arial" w:hAnsi="Arial" w:cs="Arial"/>
          <w:bCs/>
          <w:color w:val="D9D9D9" w:themeColor="background1" w:themeShade="D9"/>
        </w:rPr>
        <w:t>---------------</w:t>
      </w:r>
      <w:r w:rsidR="00BF51BB" w:rsidRPr="0083546B">
        <w:rPr>
          <w:rFonts w:ascii="Arial" w:hAnsi="Arial" w:cs="Arial"/>
          <w:bCs/>
          <w:color w:val="D9D9D9" w:themeColor="background1" w:themeShade="D9"/>
        </w:rPr>
        <w:t>------</w:t>
      </w:r>
      <w:r w:rsidRPr="0083546B">
        <w:rPr>
          <w:rFonts w:ascii="Arial" w:hAnsi="Arial" w:cs="Arial"/>
          <w:bCs/>
          <w:color w:val="D9D9D9" w:themeColor="background1" w:themeShade="D9"/>
        </w:rPr>
        <w:t>---------------------------------------------------------------------------------------------------------------</w:t>
      </w:r>
    </w:p>
    <w:p w14:paraId="1C472D6C" w14:textId="321058F0" w:rsidR="00BF51BB" w:rsidRPr="0083546B" w:rsidRDefault="009D0935" w:rsidP="00D80EB5">
      <w:pPr>
        <w:spacing w:line="276" w:lineRule="auto"/>
        <w:jc w:val="center"/>
        <w:rPr>
          <w:rFonts w:ascii="Arial" w:hAnsi="Arial" w:cs="Arial"/>
          <w:b/>
          <w:bCs/>
        </w:rPr>
      </w:pPr>
      <w:r w:rsidRPr="0083546B">
        <w:rPr>
          <w:rFonts w:ascii="Arial" w:hAnsi="Arial" w:cs="Arial"/>
          <w:b/>
          <w:bCs/>
        </w:rPr>
        <w:t xml:space="preserve">Candidate </w:t>
      </w:r>
      <w:r w:rsidR="0036627B" w:rsidRPr="0083546B">
        <w:rPr>
          <w:rFonts w:ascii="Arial" w:hAnsi="Arial" w:cs="Arial"/>
          <w:b/>
          <w:bCs/>
        </w:rPr>
        <w:t>E</w:t>
      </w:r>
      <w:r w:rsidRPr="0083546B">
        <w:rPr>
          <w:rFonts w:ascii="Arial" w:hAnsi="Arial" w:cs="Arial"/>
          <w:b/>
          <w:bCs/>
        </w:rPr>
        <w:t xml:space="preserve">xam </w:t>
      </w:r>
      <w:r w:rsidR="0036627B" w:rsidRPr="0083546B">
        <w:rPr>
          <w:rFonts w:ascii="Arial" w:hAnsi="Arial" w:cs="Arial"/>
          <w:b/>
          <w:bCs/>
        </w:rPr>
        <w:t>H</w:t>
      </w:r>
      <w:r w:rsidRPr="0083546B">
        <w:rPr>
          <w:rFonts w:ascii="Arial" w:hAnsi="Arial" w:cs="Arial"/>
          <w:b/>
          <w:bCs/>
        </w:rPr>
        <w:t>andbook</w:t>
      </w:r>
    </w:p>
    <w:p w14:paraId="07A0A7EE" w14:textId="3839CBAB" w:rsidR="005A1AC4" w:rsidRPr="0083546B" w:rsidRDefault="005A1AC4" w:rsidP="00D80EB5">
      <w:pPr>
        <w:spacing w:line="276" w:lineRule="auto"/>
        <w:rPr>
          <w:rFonts w:ascii="Arial" w:hAnsi="Arial" w:cs="Arial"/>
        </w:rPr>
      </w:pPr>
      <w:r w:rsidRPr="0083546B">
        <w:rPr>
          <w:rFonts w:ascii="Arial" w:hAnsi="Arial" w:cs="Arial"/>
          <w:b/>
          <w:bCs/>
        </w:rPr>
        <w:t>NAME</w:t>
      </w:r>
      <w:r w:rsidRPr="0083546B">
        <w:rPr>
          <w:rFonts w:ascii="Arial" w:hAnsi="Arial" w:cs="Arial"/>
        </w:rPr>
        <w:t xml:space="preserve">:   </w:t>
      </w:r>
      <w:r w:rsidRPr="0083546B">
        <w:rPr>
          <w:rFonts w:ascii="Arial" w:hAnsi="Arial" w:cs="Arial"/>
          <w:color w:val="BFBFBF" w:themeColor="background1" w:themeShade="BF"/>
        </w:rPr>
        <w:t>Overwrite your name here</w:t>
      </w:r>
      <w:r w:rsidRPr="0083546B">
        <w:rPr>
          <w:rFonts w:ascii="Arial" w:hAnsi="Arial" w:cs="Arial"/>
        </w:rPr>
        <w:tab/>
      </w:r>
    </w:p>
    <w:p w14:paraId="78D256A2" w14:textId="06081C20" w:rsidR="001468D2" w:rsidRPr="0083546B" w:rsidRDefault="001468D2" w:rsidP="00D80EB5">
      <w:pPr>
        <w:spacing w:line="276" w:lineRule="auto"/>
        <w:jc w:val="right"/>
        <w:rPr>
          <w:rFonts w:ascii="Arial" w:hAnsi="Arial" w:cs="Arial"/>
          <w:color w:val="BFBFBF" w:themeColor="background1" w:themeShade="BF"/>
          <w:sz w:val="20"/>
          <w:szCs w:val="20"/>
        </w:rPr>
      </w:pPr>
      <w:r w:rsidRPr="0083546B">
        <w:rPr>
          <w:rFonts w:ascii="Arial" w:hAnsi="Arial" w:cs="Arial"/>
          <w:sz w:val="20"/>
          <w:szCs w:val="20"/>
        </w:rPr>
        <w:t xml:space="preserve">Date I received the handbook:   </w:t>
      </w:r>
      <w:r w:rsidRPr="0083546B">
        <w:rPr>
          <w:rFonts w:ascii="Arial" w:hAnsi="Arial" w:cs="Arial"/>
          <w:color w:val="BFBFBF" w:themeColor="background1" w:themeShade="BF"/>
          <w:sz w:val="20"/>
          <w:szCs w:val="20"/>
        </w:rPr>
        <w:t>DD / MM / YYYY</w:t>
      </w:r>
    </w:p>
    <w:p w14:paraId="55AAC14C" w14:textId="2FB62F56" w:rsidR="001468D2" w:rsidRPr="0083546B" w:rsidRDefault="001468D2" w:rsidP="00D80EB5">
      <w:pPr>
        <w:spacing w:line="276" w:lineRule="auto"/>
        <w:rPr>
          <w:rFonts w:ascii="Arial" w:hAnsi="Arial" w:cs="Arial"/>
          <w:b/>
          <w:bCs/>
          <w:sz w:val="20"/>
          <w:szCs w:val="20"/>
        </w:rPr>
      </w:pPr>
      <w:r w:rsidRPr="0083546B">
        <w:rPr>
          <w:rFonts w:ascii="Arial" w:hAnsi="Arial" w:cs="Arial"/>
          <w:b/>
          <w:bCs/>
          <w:sz w:val="20"/>
          <w:szCs w:val="20"/>
        </w:rPr>
        <w:t>I have read the contents</w:t>
      </w:r>
    </w:p>
    <w:p w14:paraId="17855797" w14:textId="0CDA3124" w:rsidR="001468D2" w:rsidRPr="0083546B" w:rsidRDefault="009D0935" w:rsidP="00D80EB5">
      <w:pPr>
        <w:spacing w:line="276" w:lineRule="auto"/>
        <w:rPr>
          <w:rFonts w:ascii="Arial" w:hAnsi="Arial" w:cs="Arial"/>
          <w:sz w:val="18"/>
          <w:szCs w:val="18"/>
        </w:rPr>
      </w:pPr>
      <w:r w:rsidRPr="0083546B">
        <w:rPr>
          <w:rFonts w:ascii="Arial" w:hAnsi="Arial" w:cs="Arial"/>
          <w:b/>
          <w:bCs/>
          <w:sz w:val="20"/>
          <w:szCs w:val="20"/>
        </w:rPr>
        <w:t>I understand</w:t>
      </w:r>
      <w:r w:rsidRPr="0083546B">
        <w:rPr>
          <w:rFonts w:ascii="Arial" w:hAnsi="Arial" w:cs="Arial"/>
          <w:sz w:val="20"/>
          <w:szCs w:val="20"/>
        </w:rPr>
        <w:t xml:space="preserve"> </w:t>
      </w:r>
      <w:r w:rsidR="001468D2" w:rsidRPr="0083546B">
        <w:rPr>
          <w:rFonts w:ascii="Arial" w:hAnsi="Arial" w:cs="Arial"/>
          <w:sz w:val="18"/>
          <w:szCs w:val="18"/>
        </w:rPr>
        <w:t>(Tick all of the boxes that apply)</w:t>
      </w:r>
    </w:p>
    <w:p w14:paraId="6F045456" w14:textId="77777777" w:rsidR="00BC554A" w:rsidRPr="0083546B" w:rsidRDefault="00BC554A" w:rsidP="008211AF">
      <w:pPr>
        <w:pStyle w:val="ListParagraph"/>
        <w:numPr>
          <w:ilvl w:val="0"/>
          <w:numId w:val="22"/>
        </w:numPr>
        <w:spacing w:line="276" w:lineRule="auto"/>
        <w:rPr>
          <w:rFonts w:ascii="Arial" w:hAnsi="Arial" w:cs="Arial"/>
          <w:sz w:val="20"/>
          <w:szCs w:val="20"/>
        </w:rPr>
      </w:pPr>
      <w:r w:rsidRPr="0083546B">
        <w:rPr>
          <w:rFonts w:ascii="Arial" w:hAnsi="Arial" w:cs="Arial"/>
          <w:sz w:val="20"/>
          <w:szCs w:val="20"/>
        </w:rPr>
        <w:t>W</w:t>
      </w:r>
      <w:r w:rsidR="009D0935" w:rsidRPr="0083546B">
        <w:rPr>
          <w:rFonts w:ascii="Arial" w:hAnsi="Arial" w:cs="Arial"/>
          <w:sz w:val="20"/>
          <w:szCs w:val="20"/>
        </w:rPr>
        <w:t>hat constitutes malpractice in examinations/assessments</w:t>
      </w:r>
    </w:p>
    <w:p w14:paraId="55A82DD0" w14:textId="77777777" w:rsidR="00BC554A" w:rsidRPr="0083546B" w:rsidRDefault="00BC554A" w:rsidP="008211AF">
      <w:pPr>
        <w:pStyle w:val="ListParagraph"/>
        <w:numPr>
          <w:ilvl w:val="0"/>
          <w:numId w:val="22"/>
        </w:numPr>
        <w:spacing w:line="276" w:lineRule="auto"/>
        <w:rPr>
          <w:rFonts w:ascii="Arial" w:hAnsi="Arial" w:cs="Arial"/>
          <w:sz w:val="20"/>
          <w:szCs w:val="20"/>
        </w:rPr>
      </w:pPr>
      <w:r w:rsidRPr="0083546B">
        <w:rPr>
          <w:rFonts w:ascii="Arial" w:hAnsi="Arial" w:cs="Arial"/>
          <w:sz w:val="20"/>
          <w:szCs w:val="20"/>
        </w:rPr>
        <w:t>W</w:t>
      </w:r>
      <w:r w:rsidR="009D0935" w:rsidRPr="0083546B">
        <w:rPr>
          <w:rFonts w:ascii="Arial" w:hAnsi="Arial" w:cs="Arial"/>
          <w:sz w:val="20"/>
          <w:szCs w:val="20"/>
        </w:rPr>
        <w:t>hat my personal data is used for by awarding bodies</w:t>
      </w:r>
    </w:p>
    <w:p w14:paraId="7AF97073" w14:textId="6BD26536" w:rsidR="009D0935" w:rsidRPr="0083546B" w:rsidRDefault="00BC554A" w:rsidP="008211AF">
      <w:pPr>
        <w:pStyle w:val="ListParagraph"/>
        <w:numPr>
          <w:ilvl w:val="0"/>
          <w:numId w:val="22"/>
        </w:numPr>
        <w:spacing w:line="276" w:lineRule="auto"/>
        <w:rPr>
          <w:rFonts w:ascii="Arial" w:hAnsi="Arial" w:cs="Arial"/>
          <w:sz w:val="20"/>
          <w:szCs w:val="20"/>
        </w:rPr>
      </w:pPr>
      <w:r w:rsidRPr="0083546B">
        <w:rPr>
          <w:rFonts w:ascii="Arial" w:hAnsi="Arial" w:cs="Arial"/>
          <w:sz w:val="20"/>
          <w:szCs w:val="20"/>
        </w:rPr>
        <w:t>Copyright</w:t>
      </w:r>
    </w:p>
    <w:p w14:paraId="1897D37A" w14:textId="63F67A14" w:rsidR="001468D2" w:rsidRPr="0083546B" w:rsidRDefault="009D0935" w:rsidP="00D80EB5">
      <w:pPr>
        <w:spacing w:line="276" w:lineRule="auto"/>
        <w:rPr>
          <w:rFonts w:ascii="Arial" w:hAnsi="Arial" w:cs="Arial"/>
          <w:sz w:val="18"/>
          <w:szCs w:val="18"/>
        </w:rPr>
      </w:pPr>
      <w:r w:rsidRPr="0083546B">
        <w:rPr>
          <w:rFonts w:ascii="Arial" w:hAnsi="Arial" w:cs="Arial"/>
          <w:b/>
          <w:bCs/>
          <w:sz w:val="20"/>
          <w:szCs w:val="20"/>
        </w:rPr>
        <w:t xml:space="preserve">I have read and understand the </w:t>
      </w:r>
      <w:r w:rsidR="00BC554A" w:rsidRPr="00993363">
        <w:rPr>
          <w:rFonts w:ascii="Arial" w:hAnsi="Arial" w:cs="Arial"/>
          <w:b/>
          <w:bCs/>
          <w:sz w:val="20"/>
          <w:szCs w:val="20"/>
        </w:rPr>
        <w:t>20</w:t>
      </w:r>
      <w:r w:rsidR="00A2086D" w:rsidRPr="00993363">
        <w:rPr>
          <w:rFonts w:ascii="Arial" w:hAnsi="Arial" w:cs="Arial"/>
          <w:b/>
          <w:bCs/>
          <w:sz w:val="20"/>
          <w:szCs w:val="20"/>
        </w:rPr>
        <w:t>2</w:t>
      </w:r>
      <w:r w:rsidR="00330170">
        <w:rPr>
          <w:rFonts w:ascii="Arial" w:hAnsi="Arial" w:cs="Arial"/>
          <w:b/>
          <w:bCs/>
          <w:sz w:val="20"/>
          <w:szCs w:val="20"/>
        </w:rPr>
        <w:t>6</w:t>
      </w:r>
      <w:r w:rsidR="00BC554A" w:rsidRPr="00993363">
        <w:rPr>
          <w:rFonts w:ascii="Arial" w:hAnsi="Arial" w:cs="Arial"/>
          <w:b/>
          <w:bCs/>
          <w:sz w:val="20"/>
          <w:szCs w:val="20"/>
        </w:rPr>
        <w:t>-202</w:t>
      </w:r>
      <w:r w:rsidR="00330170">
        <w:rPr>
          <w:rFonts w:ascii="Arial" w:hAnsi="Arial" w:cs="Arial"/>
          <w:b/>
          <w:bCs/>
          <w:sz w:val="20"/>
          <w:szCs w:val="20"/>
        </w:rPr>
        <w:t>7</w:t>
      </w:r>
      <w:r w:rsidR="0036627B" w:rsidRPr="0083546B">
        <w:rPr>
          <w:rFonts w:ascii="Arial" w:hAnsi="Arial" w:cs="Arial"/>
          <w:b/>
          <w:bCs/>
          <w:sz w:val="20"/>
          <w:szCs w:val="20"/>
        </w:rPr>
        <w:t xml:space="preserve"> </w:t>
      </w:r>
      <w:r w:rsidRPr="0083546B">
        <w:rPr>
          <w:rFonts w:ascii="Arial" w:hAnsi="Arial" w:cs="Arial"/>
          <w:b/>
          <w:bCs/>
          <w:sz w:val="20"/>
          <w:szCs w:val="20"/>
        </w:rPr>
        <w:t xml:space="preserve">JCQ information for </w:t>
      </w:r>
      <w:proofErr w:type="gramStart"/>
      <w:r w:rsidRPr="0083546B">
        <w:rPr>
          <w:rFonts w:ascii="Arial" w:hAnsi="Arial" w:cs="Arial"/>
          <w:b/>
          <w:bCs/>
          <w:sz w:val="20"/>
          <w:szCs w:val="20"/>
        </w:rPr>
        <w:t>candidates</w:t>
      </w:r>
      <w:proofErr w:type="gramEnd"/>
      <w:r w:rsidRPr="0083546B">
        <w:rPr>
          <w:rFonts w:ascii="Arial" w:hAnsi="Arial" w:cs="Arial"/>
          <w:b/>
          <w:bCs/>
          <w:sz w:val="20"/>
          <w:szCs w:val="20"/>
        </w:rPr>
        <w:t xml:space="preserve"> documents</w:t>
      </w:r>
      <w:r w:rsidRPr="0083546B">
        <w:rPr>
          <w:rFonts w:ascii="Arial" w:hAnsi="Arial" w:cs="Arial"/>
          <w:sz w:val="20"/>
          <w:szCs w:val="20"/>
        </w:rPr>
        <w:t xml:space="preserve"> as they relate</w:t>
      </w:r>
      <w:r w:rsidR="00BC554A" w:rsidRPr="0083546B">
        <w:rPr>
          <w:rFonts w:ascii="Arial" w:hAnsi="Arial" w:cs="Arial"/>
          <w:sz w:val="20"/>
          <w:szCs w:val="20"/>
        </w:rPr>
        <w:t xml:space="preserve"> to</w:t>
      </w:r>
      <w:r w:rsidRPr="0083546B">
        <w:rPr>
          <w:rFonts w:ascii="Arial" w:hAnsi="Arial" w:cs="Arial"/>
          <w:sz w:val="20"/>
          <w:szCs w:val="20"/>
        </w:rPr>
        <w:t xml:space="preserve"> the qualifications I am taking</w:t>
      </w:r>
      <w:r w:rsidR="001468D2" w:rsidRPr="0083546B">
        <w:rPr>
          <w:rFonts w:ascii="Arial" w:hAnsi="Arial" w:cs="Arial"/>
          <w:sz w:val="20"/>
          <w:szCs w:val="20"/>
        </w:rPr>
        <w:t xml:space="preserve"> </w:t>
      </w:r>
      <w:r w:rsidR="001468D2" w:rsidRPr="0083546B">
        <w:rPr>
          <w:rFonts w:ascii="Arial" w:hAnsi="Arial" w:cs="Arial"/>
          <w:sz w:val="18"/>
          <w:szCs w:val="18"/>
        </w:rPr>
        <w:t>(Tick all of the boxes that apply)</w:t>
      </w:r>
    </w:p>
    <w:p w14:paraId="219D192E" w14:textId="27FA5D77" w:rsidR="009D0935" w:rsidRPr="0083546B" w:rsidRDefault="009D0935" w:rsidP="008211AF">
      <w:pPr>
        <w:pStyle w:val="ListParagraph"/>
        <w:numPr>
          <w:ilvl w:val="0"/>
          <w:numId w:val="23"/>
        </w:numPr>
        <w:spacing w:line="276" w:lineRule="auto"/>
        <w:rPr>
          <w:rFonts w:ascii="Arial" w:hAnsi="Arial" w:cs="Arial"/>
          <w:sz w:val="20"/>
          <w:szCs w:val="20"/>
        </w:rPr>
      </w:pPr>
      <w:r w:rsidRPr="0083546B">
        <w:rPr>
          <w:rFonts w:ascii="Arial" w:hAnsi="Arial" w:cs="Arial"/>
          <w:sz w:val="20"/>
          <w:szCs w:val="20"/>
        </w:rPr>
        <w:t>Coursework</w:t>
      </w:r>
    </w:p>
    <w:p w14:paraId="4AE06483" w14:textId="452B9C78" w:rsidR="009D0935" w:rsidRPr="0083546B" w:rsidRDefault="009D0935" w:rsidP="008211AF">
      <w:pPr>
        <w:pStyle w:val="ListParagraph"/>
        <w:numPr>
          <w:ilvl w:val="0"/>
          <w:numId w:val="23"/>
        </w:numPr>
        <w:spacing w:line="276" w:lineRule="auto"/>
        <w:rPr>
          <w:rFonts w:ascii="Arial" w:hAnsi="Arial" w:cs="Arial"/>
          <w:sz w:val="20"/>
          <w:szCs w:val="20"/>
        </w:rPr>
      </w:pPr>
      <w:r w:rsidRPr="0083546B">
        <w:rPr>
          <w:rFonts w:ascii="Arial" w:hAnsi="Arial" w:cs="Arial"/>
          <w:sz w:val="20"/>
          <w:szCs w:val="20"/>
        </w:rPr>
        <w:t>Non-examination assessments</w:t>
      </w:r>
    </w:p>
    <w:p w14:paraId="351E821C" w14:textId="54E0B63D" w:rsidR="00BC554A" w:rsidRPr="0083546B" w:rsidRDefault="00BC554A" w:rsidP="008211AF">
      <w:pPr>
        <w:pStyle w:val="ListParagraph"/>
        <w:numPr>
          <w:ilvl w:val="0"/>
          <w:numId w:val="23"/>
        </w:numPr>
        <w:spacing w:line="276" w:lineRule="auto"/>
        <w:rPr>
          <w:rFonts w:ascii="Arial" w:hAnsi="Arial" w:cs="Arial"/>
          <w:sz w:val="20"/>
          <w:szCs w:val="20"/>
        </w:rPr>
      </w:pPr>
      <w:r w:rsidRPr="0083546B">
        <w:rPr>
          <w:rFonts w:ascii="Arial" w:hAnsi="Arial" w:cs="Arial"/>
          <w:sz w:val="20"/>
          <w:szCs w:val="20"/>
        </w:rPr>
        <w:t>On-screen tests</w:t>
      </w:r>
    </w:p>
    <w:p w14:paraId="4BBC237E" w14:textId="2847E28A" w:rsidR="00BC554A" w:rsidRPr="0083546B" w:rsidRDefault="00BC554A" w:rsidP="008211AF">
      <w:pPr>
        <w:pStyle w:val="ListParagraph"/>
        <w:numPr>
          <w:ilvl w:val="0"/>
          <w:numId w:val="23"/>
        </w:numPr>
        <w:spacing w:line="276" w:lineRule="auto"/>
        <w:rPr>
          <w:rFonts w:ascii="Arial" w:hAnsi="Arial" w:cs="Arial"/>
          <w:sz w:val="20"/>
          <w:szCs w:val="20"/>
        </w:rPr>
      </w:pPr>
      <w:r w:rsidRPr="0083546B">
        <w:rPr>
          <w:rFonts w:ascii="Arial" w:hAnsi="Arial" w:cs="Arial"/>
          <w:sz w:val="20"/>
          <w:szCs w:val="20"/>
        </w:rPr>
        <w:t>Privacy Notice</w:t>
      </w:r>
    </w:p>
    <w:p w14:paraId="68CA7E27" w14:textId="33EFE1E4" w:rsidR="00BC554A" w:rsidRPr="0083546B" w:rsidRDefault="00BC554A" w:rsidP="008211AF">
      <w:pPr>
        <w:pStyle w:val="ListParagraph"/>
        <w:numPr>
          <w:ilvl w:val="0"/>
          <w:numId w:val="23"/>
        </w:numPr>
        <w:spacing w:line="276" w:lineRule="auto"/>
        <w:rPr>
          <w:rFonts w:ascii="Arial" w:hAnsi="Arial" w:cs="Arial"/>
          <w:sz w:val="20"/>
          <w:szCs w:val="20"/>
        </w:rPr>
      </w:pPr>
      <w:r w:rsidRPr="0083546B">
        <w:rPr>
          <w:rFonts w:ascii="Arial" w:hAnsi="Arial" w:cs="Arial"/>
          <w:sz w:val="20"/>
          <w:szCs w:val="20"/>
        </w:rPr>
        <w:t>Social media</w:t>
      </w:r>
    </w:p>
    <w:p w14:paraId="14B9BE73" w14:textId="12292DD3" w:rsidR="00BC554A" w:rsidRPr="0083546B" w:rsidRDefault="00BC554A" w:rsidP="008211AF">
      <w:pPr>
        <w:pStyle w:val="ListParagraph"/>
        <w:numPr>
          <w:ilvl w:val="0"/>
          <w:numId w:val="23"/>
        </w:numPr>
        <w:spacing w:line="276" w:lineRule="auto"/>
        <w:rPr>
          <w:rFonts w:ascii="Arial" w:hAnsi="Arial" w:cs="Arial"/>
          <w:sz w:val="20"/>
          <w:szCs w:val="20"/>
        </w:rPr>
      </w:pPr>
      <w:r w:rsidRPr="0083546B">
        <w:rPr>
          <w:rFonts w:ascii="Arial" w:hAnsi="Arial" w:cs="Arial"/>
          <w:sz w:val="20"/>
          <w:szCs w:val="20"/>
        </w:rPr>
        <w:t>Written exams</w:t>
      </w:r>
    </w:p>
    <w:p w14:paraId="3E6740E9" w14:textId="77777777" w:rsidR="005A1AC4" w:rsidRPr="0083546B" w:rsidRDefault="005A1AC4" w:rsidP="00D80EB5">
      <w:pPr>
        <w:spacing w:line="276" w:lineRule="auto"/>
        <w:rPr>
          <w:rFonts w:ascii="Arial" w:hAnsi="Arial" w:cs="Arial"/>
        </w:rPr>
      </w:pPr>
    </w:p>
    <w:p w14:paraId="04164AC0" w14:textId="7A2D62CD" w:rsidR="005A1AC4" w:rsidRPr="0083546B" w:rsidRDefault="009D0935" w:rsidP="00D80EB5">
      <w:pPr>
        <w:spacing w:line="276" w:lineRule="auto"/>
        <w:rPr>
          <w:rFonts w:ascii="Arial" w:hAnsi="Arial" w:cs="Arial"/>
        </w:rPr>
      </w:pPr>
      <w:r w:rsidRPr="0083546B">
        <w:rPr>
          <w:rFonts w:ascii="Arial" w:hAnsi="Arial" w:cs="Arial"/>
        </w:rPr>
        <w:t xml:space="preserve">By signing here, I am confirming </w:t>
      </w:r>
      <w:r w:rsidR="001468D2" w:rsidRPr="0083546B">
        <w:rPr>
          <w:rFonts w:ascii="Arial" w:hAnsi="Arial" w:cs="Arial"/>
        </w:rPr>
        <w:t>all of the above</w:t>
      </w:r>
    </w:p>
    <w:p w14:paraId="00A358BB" w14:textId="77777777" w:rsidR="005A1AC4" w:rsidRPr="0083546B" w:rsidRDefault="005A1AC4" w:rsidP="00D80EB5">
      <w:pPr>
        <w:spacing w:line="276" w:lineRule="auto"/>
        <w:rPr>
          <w:rFonts w:ascii="Arial" w:hAnsi="Arial" w:cs="Arial"/>
          <w:highlight w:val="yellow"/>
        </w:rPr>
      </w:pPr>
    </w:p>
    <w:p w14:paraId="47A820F0" w14:textId="4F3FF750" w:rsidR="005A1AC4" w:rsidRPr="0083546B" w:rsidRDefault="009D0935" w:rsidP="00D80EB5">
      <w:pPr>
        <w:spacing w:line="276" w:lineRule="auto"/>
        <w:rPr>
          <w:rFonts w:ascii="Arial" w:hAnsi="Arial" w:cs="Arial"/>
          <w:color w:val="BFBFBF" w:themeColor="background1" w:themeShade="BF"/>
        </w:rPr>
      </w:pPr>
      <w:r w:rsidRPr="0083546B">
        <w:rPr>
          <w:rFonts w:ascii="Arial" w:hAnsi="Arial" w:cs="Arial"/>
          <w:b/>
          <w:bCs/>
          <w:color w:val="595959" w:themeColor="text1" w:themeTint="A6"/>
        </w:rPr>
        <w:t>Candidate Signature</w:t>
      </w:r>
      <w:r w:rsidR="005A1AC4" w:rsidRPr="0083546B">
        <w:rPr>
          <w:rFonts w:ascii="Arial" w:hAnsi="Arial" w:cs="Arial"/>
          <w:color w:val="595959" w:themeColor="text1" w:themeTint="A6"/>
        </w:rPr>
        <w:t>:</w:t>
      </w:r>
      <w:r w:rsidRPr="0083546B">
        <w:rPr>
          <w:rFonts w:ascii="Arial" w:hAnsi="Arial" w:cs="Arial"/>
          <w:color w:val="595959" w:themeColor="text1" w:themeTint="A6"/>
        </w:rPr>
        <w:t xml:space="preserve"> </w:t>
      </w:r>
      <w:r w:rsidR="005A1AC4" w:rsidRPr="0083546B">
        <w:rPr>
          <w:rFonts w:ascii="Arial" w:hAnsi="Arial" w:cs="Arial"/>
          <w:color w:val="595959" w:themeColor="text1" w:themeTint="A6"/>
        </w:rPr>
        <w:tab/>
      </w:r>
      <w:r w:rsidR="005A1AC4" w:rsidRPr="0083546B">
        <w:rPr>
          <w:rFonts w:ascii="Arial" w:hAnsi="Arial" w:cs="Arial"/>
          <w:color w:val="BFBFBF" w:themeColor="background1" w:themeShade="BF"/>
        </w:rPr>
        <w:t>Overwrite your signature here</w:t>
      </w:r>
    </w:p>
    <w:p w14:paraId="30C7AD7C" w14:textId="77777777" w:rsidR="007C5D9F" w:rsidRDefault="007C5D9F" w:rsidP="00D80EB5">
      <w:pPr>
        <w:spacing w:line="276" w:lineRule="auto"/>
        <w:jc w:val="right"/>
      </w:pPr>
    </w:p>
    <w:p w14:paraId="6615332F" w14:textId="77777777" w:rsidR="007C5D9F" w:rsidRDefault="007C5D9F" w:rsidP="00D80EB5">
      <w:pPr>
        <w:spacing w:line="276" w:lineRule="auto"/>
        <w:jc w:val="right"/>
      </w:pPr>
    </w:p>
    <w:p w14:paraId="131634BD" w14:textId="77572AE3" w:rsidR="005A1AC4" w:rsidRPr="005A1AC4" w:rsidRDefault="009D0935" w:rsidP="00D80EB5">
      <w:pPr>
        <w:spacing w:line="276" w:lineRule="auto"/>
        <w:jc w:val="right"/>
        <w:rPr>
          <w:color w:val="BFBFBF" w:themeColor="background1" w:themeShade="BF"/>
        </w:rPr>
      </w:pPr>
      <w:r w:rsidRPr="0036627B">
        <w:t>Date</w:t>
      </w:r>
      <w:r w:rsidR="001468D2" w:rsidRPr="0036627B">
        <w:t xml:space="preserve"> of signature</w:t>
      </w:r>
      <w:r w:rsidR="005A1AC4" w:rsidRPr="0036627B">
        <w:t xml:space="preserve">:  </w:t>
      </w:r>
      <w:r w:rsidRPr="00A2086D">
        <w:t xml:space="preserve"> </w:t>
      </w:r>
      <w:r w:rsidR="005A1AC4" w:rsidRPr="00A2086D">
        <w:tab/>
      </w:r>
      <w:r w:rsidR="005A1AC4" w:rsidRPr="00A2086D">
        <w:rPr>
          <w:color w:val="BFBFBF" w:themeColor="background1" w:themeShade="BF"/>
        </w:rPr>
        <w:t>DD / MM / YYYY</w:t>
      </w:r>
    </w:p>
    <w:sectPr w:rsidR="005A1AC4" w:rsidRPr="005A1AC4" w:rsidSect="009A1936">
      <w:footerReference w:type="default" r:id="rId18"/>
      <w:pgSz w:w="11906" w:h="16838" w:code="9"/>
      <w:pgMar w:top="720" w:right="709" w:bottom="816" w:left="1134"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2D802" w14:textId="77777777" w:rsidR="00F36041" w:rsidRDefault="00F36041" w:rsidP="00572EAE">
      <w:pPr>
        <w:spacing w:after="0"/>
      </w:pPr>
      <w:r>
        <w:separator/>
      </w:r>
    </w:p>
  </w:endnote>
  <w:endnote w:type="continuationSeparator" w:id="0">
    <w:p w14:paraId="442CFEC3" w14:textId="77777777" w:rsidR="00F36041" w:rsidRDefault="00F36041"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C3216" w14:textId="7BB6EAE3" w:rsidR="00F36041" w:rsidRPr="00BE1447" w:rsidRDefault="00F36041"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C63A8">
      <w:rPr>
        <w:noProof/>
        <w:sz w:val="18"/>
        <w:szCs w:val="18"/>
      </w:rPr>
      <w:t>13</w:t>
    </w:r>
    <w:r w:rsidRPr="00BE144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45ABC" w14:textId="77777777" w:rsidR="00F36041" w:rsidRDefault="00F36041" w:rsidP="00572EAE">
      <w:pPr>
        <w:spacing w:after="0"/>
      </w:pPr>
      <w:r>
        <w:separator/>
      </w:r>
    </w:p>
  </w:footnote>
  <w:footnote w:type="continuationSeparator" w:id="0">
    <w:p w14:paraId="3A8A7552" w14:textId="77777777" w:rsidR="00F36041" w:rsidRDefault="00F36041" w:rsidP="00572E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045D"/>
    <w:multiLevelType w:val="hybridMultilevel"/>
    <w:tmpl w:val="4C281534"/>
    <w:lvl w:ilvl="0" w:tplc="E6DE5AFC">
      <w:start w:val="1"/>
      <w:numFmt w:val="bullet"/>
      <w:lvlText w:val="£"/>
      <w:lvlJc w:val="left"/>
      <w:pPr>
        <w:ind w:left="720" w:hanging="360"/>
      </w:pPr>
      <w:rPr>
        <w:rFonts w:ascii="Wingdings 2" w:hAnsi="Wingdings 2" w:hint="default"/>
        <w:b/>
        <w:i w:val="0"/>
        <w:color w:val="00339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731A0"/>
    <w:multiLevelType w:val="hybridMultilevel"/>
    <w:tmpl w:val="2158809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53872"/>
    <w:multiLevelType w:val="hybridMultilevel"/>
    <w:tmpl w:val="614AF3C2"/>
    <w:lvl w:ilvl="0" w:tplc="0EE0F7B8">
      <w:start w:val="1"/>
      <w:numFmt w:val="bullet"/>
      <w:lvlText w:val=""/>
      <w:lvlJc w:val="left"/>
      <w:pPr>
        <w:ind w:left="766" w:hanging="360"/>
      </w:pPr>
      <w:rPr>
        <w:rFonts w:ascii="Symbol" w:hAnsi="Symbol" w:hint="default"/>
        <w:color w:val="003399"/>
        <w:sz w:val="22"/>
        <w:szCs w:val="28"/>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3" w15:restartNumberingAfterBreak="0">
    <w:nsid w:val="10D73253"/>
    <w:multiLevelType w:val="hybridMultilevel"/>
    <w:tmpl w:val="BA1C4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60E0B"/>
    <w:multiLevelType w:val="hybridMultilevel"/>
    <w:tmpl w:val="CDC8EAE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1732E9"/>
    <w:multiLevelType w:val="hybridMultilevel"/>
    <w:tmpl w:val="9182900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447E92"/>
    <w:multiLevelType w:val="hybridMultilevel"/>
    <w:tmpl w:val="D1982D02"/>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B46521"/>
    <w:multiLevelType w:val="hybridMultilevel"/>
    <w:tmpl w:val="0248CB0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623CB8"/>
    <w:multiLevelType w:val="hybridMultilevel"/>
    <w:tmpl w:val="30244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791ECF"/>
    <w:multiLevelType w:val="hybridMultilevel"/>
    <w:tmpl w:val="68F0402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8D1A3E"/>
    <w:multiLevelType w:val="hybridMultilevel"/>
    <w:tmpl w:val="087015F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18608A"/>
    <w:multiLevelType w:val="hybridMultilevel"/>
    <w:tmpl w:val="A30EF3A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A12D72"/>
    <w:multiLevelType w:val="hybridMultilevel"/>
    <w:tmpl w:val="760ADC02"/>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286CE2"/>
    <w:multiLevelType w:val="hybridMultilevel"/>
    <w:tmpl w:val="D4348EAA"/>
    <w:lvl w:ilvl="0" w:tplc="0EE0F7B8">
      <w:start w:val="1"/>
      <w:numFmt w:val="bullet"/>
      <w:lvlText w:val=""/>
      <w:lvlJc w:val="left"/>
      <w:pPr>
        <w:ind w:left="766" w:hanging="360"/>
      </w:pPr>
      <w:rPr>
        <w:rFonts w:ascii="Symbol" w:hAnsi="Symbol" w:hint="default"/>
        <w:color w:val="003399"/>
        <w:sz w:val="22"/>
        <w:szCs w:val="28"/>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4" w15:restartNumberingAfterBreak="0">
    <w:nsid w:val="45EE06E0"/>
    <w:multiLevelType w:val="hybridMultilevel"/>
    <w:tmpl w:val="D1FE9B56"/>
    <w:lvl w:ilvl="0" w:tplc="0EE0F7B8">
      <w:start w:val="1"/>
      <w:numFmt w:val="bullet"/>
      <w:lvlText w:val=""/>
      <w:lvlJc w:val="left"/>
      <w:pPr>
        <w:ind w:left="862" w:hanging="360"/>
      </w:pPr>
      <w:rPr>
        <w:rFonts w:ascii="Symbol" w:hAnsi="Symbol" w:hint="default"/>
        <w:color w:val="003399"/>
        <w:sz w:val="22"/>
        <w:szCs w:val="28"/>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469A3E17"/>
    <w:multiLevelType w:val="hybridMultilevel"/>
    <w:tmpl w:val="219838D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5307C3"/>
    <w:multiLevelType w:val="hybridMultilevel"/>
    <w:tmpl w:val="C5C6DC8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2863F3"/>
    <w:multiLevelType w:val="hybridMultilevel"/>
    <w:tmpl w:val="7B8C2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3A20C9"/>
    <w:multiLevelType w:val="hybridMultilevel"/>
    <w:tmpl w:val="F99ED79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F367AF"/>
    <w:multiLevelType w:val="hybridMultilevel"/>
    <w:tmpl w:val="09DCBA1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DC2029"/>
    <w:multiLevelType w:val="hybridMultilevel"/>
    <w:tmpl w:val="1924D23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C06EB4"/>
    <w:multiLevelType w:val="hybridMultilevel"/>
    <w:tmpl w:val="8EF0FA3E"/>
    <w:lvl w:ilvl="0" w:tplc="E6DE5AFC">
      <w:start w:val="1"/>
      <w:numFmt w:val="bullet"/>
      <w:lvlText w:val="£"/>
      <w:lvlJc w:val="left"/>
      <w:pPr>
        <w:ind w:left="720" w:hanging="360"/>
      </w:pPr>
      <w:rPr>
        <w:rFonts w:ascii="Wingdings 2" w:hAnsi="Wingdings 2" w:hint="default"/>
        <w:b/>
        <w:i w:val="0"/>
        <w:color w:val="003399"/>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CF296D"/>
    <w:multiLevelType w:val="hybridMultilevel"/>
    <w:tmpl w:val="C9EA9A9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336067"/>
    <w:multiLevelType w:val="hybridMultilevel"/>
    <w:tmpl w:val="1E98094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4120F0"/>
    <w:multiLevelType w:val="hybridMultilevel"/>
    <w:tmpl w:val="83B4F85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A4199A"/>
    <w:multiLevelType w:val="hybridMultilevel"/>
    <w:tmpl w:val="D01EC3B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5206843">
    <w:abstractNumId w:val="15"/>
  </w:num>
  <w:num w:numId="2" w16cid:durableId="1719088261">
    <w:abstractNumId w:val="11"/>
  </w:num>
  <w:num w:numId="3" w16cid:durableId="1458985784">
    <w:abstractNumId w:val="14"/>
  </w:num>
  <w:num w:numId="4" w16cid:durableId="333268522">
    <w:abstractNumId w:val="19"/>
  </w:num>
  <w:num w:numId="5" w16cid:durableId="172384090">
    <w:abstractNumId w:val="10"/>
  </w:num>
  <w:num w:numId="6" w16cid:durableId="1928421338">
    <w:abstractNumId w:val="25"/>
  </w:num>
  <w:num w:numId="7" w16cid:durableId="317928303">
    <w:abstractNumId w:val="13"/>
  </w:num>
  <w:num w:numId="8" w16cid:durableId="1355493894">
    <w:abstractNumId w:val="16"/>
  </w:num>
  <w:num w:numId="9" w16cid:durableId="1413359890">
    <w:abstractNumId w:val="22"/>
  </w:num>
  <w:num w:numId="10" w16cid:durableId="359212273">
    <w:abstractNumId w:val="5"/>
  </w:num>
  <w:num w:numId="11" w16cid:durableId="282856774">
    <w:abstractNumId w:val="2"/>
  </w:num>
  <w:num w:numId="12" w16cid:durableId="191378851">
    <w:abstractNumId w:val="9"/>
  </w:num>
  <w:num w:numId="13" w16cid:durableId="950863971">
    <w:abstractNumId w:val="24"/>
  </w:num>
  <w:num w:numId="14" w16cid:durableId="89014626">
    <w:abstractNumId w:val="6"/>
  </w:num>
  <w:num w:numId="15" w16cid:durableId="101077458">
    <w:abstractNumId w:val="1"/>
  </w:num>
  <w:num w:numId="16" w16cid:durableId="1953898353">
    <w:abstractNumId w:val="7"/>
  </w:num>
  <w:num w:numId="17" w16cid:durableId="1992905588">
    <w:abstractNumId w:val="4"/>
  </w:num>
  <w:num w:numId="18" w16cid:durableId="244265579">
    <w:abstractNumId w:val="23"/>
  </w:num>
  <w:num w:numId="19" w16cid:durableId="2121339374">
    <w:abstractNumId w:val="20"/>
  </w:num>
  <w:num w:numId="20" w16cid:durableId="946892506">
    <w:abstractNumId w:val="12"/>
  </w:num>
  <w:num w:numId="21" w16cid:durableId="1741904302">
    <w:abstractNumId w:val="18"/>
  </w:num>
  <w:num w:numId="22" w16cid:durableId="123617549">
    <w:abstractNumId w:val="21"/>
  </w:num>
  <w:num w:numId="23" w16cid:durableId="1750737892">
    <w:abstractNumId w:val="0"/>
  </w:num>
  <w:num w:numId="24" w16cid:durableId="2034260921">
    <w:abstractNumId w:val="8"/>
  </w:num>
  <w:num w:numId="25" w16cid:durableId="2114547951">
    <w:abstractNumId w:val="3"/>
  </w:num>
  <w:num w:numId="26" w16cid:durableId="759790177">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8DD"/>
    <w:rsid w:val="000007FD"/>
    <w:rsid w:val="000012CB"/>
    <w:rsid w:val="00001751"/>
    <w:rsid w:val="00001F1E"/>
    <w:rsid w:val="0000742A"/>
    <w:rsid w:val="00010B3B"/>
    <w:rsid w:val="00011391"/>
    <w:rsid w:val="00011717"/>
    <w:rsid w:val="00011C3A"/>
    <w:rsid w:val="00012A1D"/>
    <w:rsid w:val="000134FC"/>
    <w:rsid w:val="00013BB0"/>
    <w:rsid w:val="00014CAC"/>
    <w:rsid w:val="00016544"/>
    <w:rsid w:val="00017704"/>
    <w:rsid w:val="0001770D"/>
    <w:rsid w:val="000201A0"/>
    <w:rsid w:val="00021ACB"/>
    <w:rsid w:val="000265A8"/>
    <w:rsid w:val="0003095E"/>
    <w:rsid w:val="000409C9"/>
    <w:rsid w:val="0004103B"/>
    <w:rsid w:val="000412D6"/>
    <w:rsid w:val="000419D1"/>
    <w:rsid w:val="000441B5"/>
    <w:rsid w:val="000445FF"/>
    <w:rsid w:val="00044888"/>
    <w:rsid w:val="00045172"/>
    <w:rsid w:val="0004576F"/>
    <w:rsid w:val="000459D4"/>
    <w:rsid w:val="00047D77"/>
    <w:rsid w:val="000509F3"/>
    <w:rsid w:val="00051F51"/>
    <w:rsid w:val="00054940"/>
    <w:rsid w:val="0005591C"/>
    <w:rsid w:val="0005650A"/>
    <w:rsid w:val="00056ECD"/>
    <w:rsid w:val="00057E57"/>
    <w:rsid w:val="000609D4"/>
    <w:rsid w:val="00062832"/>
    <w:rsid w:val="00062988"/>
    <w:rsid w:val="00064F02"/>
    <w:rsid w:val="00065701"/>
    <w:rsid w:val="00066955"/>
    <w:rsid w:val="000709D9"/>
    <w:rsid w:val="00074A36"/>
    <w:rsid w:val="000750AD"/>
    <w:rsid w:val="000765AF"/>
    <w:rsid w:val="000800DE"/>
    <w:rsid w:val="00080423"/>
    <w:rsid w:val="000875A7"/>
    <w:rsid w:val="0009252E"/>
    <w:rsid w:val="00097CF9"/>
    <w:rsid w:val="000A1629"/>
    <w:rsid w:val="000A6652"/>
    <w:rsid w:val="000B0453"/>
    <w:rsid w:val="000B29C9"/>
    <w:rsid w:val="000B3638"/>
    <w:rsid w:val="000C118C"/>
    <w:rsid w:val="000C5F64"/>
    <w:rsid w:val="000D12FC"/>
    <w:rsid w:val="000D1C29"/>
    <w:rsid w:val="000D708E"/>
    <w:rsid w:val="000E1508"/>
    <w:rsid w:val="000E27A5"/>
    <w:rsid w:val="000E2D74"/>
    <w:rsid w:val="000E634B"/>
    <w:rsid w:val="00100355"/>
    <w:rsid w:val="00100BEF"/>
    <w:rsid w:val="00105BF2"/>
    <w:rsid w:val="00107872"/>
    <w:rsid w:val="00111617"/>
    <w:rsid w:val="00111BBB"/>
    <w:rsid w:val="00115458"/>
    <w:rsid w:val="00121EF4"/>
    <w:rsid w:val="001269FC"/>
    <w:rsid w:val="001308B6"/>
    <w:rsid w:val="00133C23"/>
    <w:rsid w:val="001345C8"/>
    <w:rsid w:val="001365E0"/>
    <w:rsid w:val="00142BCC"/>
    <w:rsid w:val="00143D8E"/>
    <w:rsid w:val="001446DE"/>
    <w:rsid w:val="00145CB7"/>
    <w:rsid w:val="001468D2"/>
    <w:rsid w:val="0014735C"/>
    <w:rsid w:val="001539A1"/>
    <w:rsid w:val="001551B3"/>
    <w:rsid w:val="00161BEB"/>
    <w:rsid w:val="001673CF"/>
    <w:rsid w:val="00171CCE"/>
    <w:rsid w:val="0017460C"/>
    <w:rsid w:val="0017477E"/>
    <w:rsid w:val="0017585B"/>
    <w:rsid w:val="001767B5"/>
    <w:rsid w:val="00177D3E"/>
    <w:rsid w:val="00182552"/>
    <w:rsid w:val="00183428"/>
    <w:rsid w:val="0018449D"/>
    <w:rsid w:val="001844B9"/>
    <w:rsid w:val="00185617"/>
    <w:rsid w:val="00192C81"/>
    <w:rsid w:val="00192E8A"/>
    <w:rsid w:val="00196924"/>
    <w:rsid w:val="00196B3E"/>
    <w:rsid w:val="00196C60"/>
    <w:rsid w:val="001973EE"/>
    <w:rsid w:val="001A0CA6"/>
    <w:rsid w:val="001A24D6"/>
    <w:rsid w:val="001A4725"/>
    <w:rsid w:val="001A57D2"/>
    <w:rsid w:val="001B0600"/>
    <w:rsid w:val="001B3A2D"/>
    <w:rsid w:val="001B3F57"/>
    <w:rsid w:val="001B51BC"/>
    <w:rsid w:val="001B635E"/>
    <w:rsid w:val="001C12A2"/>
    <w:rsid w:val="001C1B29"/>
    <w:rsid w:val="001C3A43"/>
    <w:rsid w:val="001C7CD2"/>
    <w:rsid w:val="001D189E"/>
    <w:rsid w:val="001D4629"/>
    <w:rsid w:val="001F0350"/>
    <w:rsid w:val="001F0C28"/>
    <w:rsid w:val="001F1DA7"/>
    <w:rsid w:val="001F59AD"/>
    <w:rsid w:val="001F7E2C"/>
    <w:rsid w:val="00200ABE"/>
    <w:rsid w:val="0020477E"/>
    <w:rsid w:val="00211376"/>
    <w:rsid w:val="0021365B"/>
    <w:rsid w:val="00214318"/>
    <w:rsid w:val="00214342"/>
    <w:rsid w:val="00214CB1"/>
    <w:rsid w:val="002161E9"/>
    <w:rsid w:val="00220951"/>
    <w:rsid w:val="002301A0"/>
    <w:rsid w:val="002322D1"/>
    <w:rsid w:val="0023628E"/>
    <w:rsid w:val="00237F9A"/>
    <w:rsid w:val="0024032D"/>
    <w:rsid w:val="002416DB"/>
    <w:rsid w:val="002417F2"/>
    <w:rsid w:val="002424C0"/>
    <w:rsid w:val="00244FC1"/>
    <w:rsid w:val="002471AB"/>
    <w:rsid w:val="00247D1F"/>
    <w:rsid w:val="00250816"/>
    <w:rsid w:val="002522E9"/>
    <w:rsid w:val="0025243A"/>
    <w:rsid w:val="00254B9A"/>
    <w:rsid w:val="0025563D"/>
    <w:rsid w:val="00257FFA"/>
    <w:rsid w:val="0026067D"/>
    <w:rsid w:val="00262E2D"/>
    <w:rsid w:val="00264F5E"/>
    <w:rsid w:val="0026639D"/>
    <w:rsid w:val="00267849"/>
    <w:rsid w:val="0028208E"/>
    <w:rsid w:val="002830C0"/>
    <w:rsid w:val="00283160"/>
    <w:rsid w:val="00283445"/>
    <w:rsid w:val="002837F1"/>
    <w:rsid w:val="00286740"/>
    <w:rsid w:val="002873E2"/>
    <w:rsid w:val="002923DF"/>
    <w:rsid w:val="00294309"/>
    <w:rsid w:val="002978B9"/>
    <w:rsid w:val="00297C0F"/>
    <w:rsid w:val="002A1C13"/>
    <w:rsid w:val="002A431C"/>
    <w:rsid w:val="002A6DDA"/>
    <w:rsid w:val="002A785C"/>
    <w:rsid w:val="002B169B"/>
    <w:rsid w:val="002B2195"/>
    <w:rsid w:val="002B5BE7"/>
    <w:rsid w:val="002B5C08"/>
    <w:rsid w:val="002B6E69"/>
    <w:rsid w:val="002C0B6C"/>
    <w:rsid w:val="002C1411"/>
    <w:rsid w:val="002C2931"/>
    <w:rsid w:val="002C508A"/>
    <w:rsid w:val="002C5397"/>
    <w:rsid w:val="002C7334"/>
    <w:rsid w:val="002E0A22"/>
    <w:rsid w:val="002E1661"/>
    <w:rsid w:val="002E17BE"/>
    <w:rsid w:val="002E233C"/>
    <w:rsid w:val="002E4F0B"/>
    <w:rsid w:val="002E4FC6"/>
    <w:rsid w:val="002E53FB"/>
    <w:rsid w:val="002E61A2"/>
    <w:rsid w:val="002F16B9"/>
    <w:rsid w:val="002F1E6E"/>
    <w:rsid w:val="002F26D1"/>
    <w:rsid w:val="002F435B"/>
    <w:rsid w:val="0031083C"/>
    <w:rsid w:val="00312CBF"/>
    <w:rsid w:val="00315991"/>
    <w:rsid w:val="00317F18"/>
    <w:rsid w:val="003229A8"/>
    <w:rsid w:val="0032363C"/>
    <w:rsid w:val="003243FE"/>
    <w:rsid w:val="00330170"/>
    <w:rsid w:val="0033123E"/>
    <w:rsid w:val="00331254"/>
    <w:rsid w:val="00331564"/>
    <w:rsid w:val="003323B7"/>
    <w:rsid w:val="003365DA"/>
    <w:rsid w:val="00337BC6"/>
    <w:rsid w:val="003433A9"/>
    <w:rsid w:val="00343A24"/>
    <w:rsid w:val="00345C58"/>
    <w:rsid w:val="003471BA"/>
    <w:rsid w:val="00354F5C"/>
    <w:rsid w:val="00355B6B"/>
    <w:rsid w:val="00356A3E"/>
    <w:rsid w:val="00361088"/>
    <w:rsid w:val="0036627B"/>
    <w:rsid w:val="003667B9"/>
    <w:rsid w:val="00375CE7"/>
    <w:rsid w:val="00375F02"/>
    <w:rsid w:val="00381559"/>
    <w:rsid w:val="00392945"/>
    <w:rsid w:val="00393116"/>
    <w:rsid w:val="00394F3F"/>
    <w:rsid w:val="0039606C"/>
    <w:rsid w:val="00396173"/>
    <w:rsid w:val="003A0B7D"/>
    <w:rsid w:val="003A183A"/>
    <w:rsid w:val="003A413B"/>
    <w:rsid w:val="003A55AC"/>
    <w:rsid w:val="003B131A"/>
    <w:rsid w:val="003B14C5"/>
    <w:rsid w:val="003B4F45"/>
    <w:rsid w:val="003B6494"/>
    <w:rsid w:val="003B7F50"/>
    <w:rsid w:val="003C1B1D"/>
    <w:rsid w:val="003C1E94"/>
    <w:rsid w:val="003D4CFA"/>
    <w:rsid w:val="003D54A4"/>
    <w:rsid w:val="003D78DD"/>
    <w:rsid w:val="003E127B"/>
    <w:rsid w:val="003E1B12"/>
    <w:rsid w:val="003E5BF3"/>
    <w:rsid w:val="003F0287"/>
    <w:rsid w:val="003F08A6"/>
    <w:rsid w:val="003F27A7"/>
    <w:rsid w:val="003F66FE"/>
    <w:rsid w:val="00411410"/>
    <w:rsid w:val="004172F8"/>
    <w:rsid w:val="0041755A"/>
    <w:rsid w:val="00420DEB"/>
    <w:rsid w:val="0042211B"/>
    <w:rsid w:val="004238FD"/>
    <w:rsid w:val="004250C5"/>
    <w:rsid w:val="004253DB"/>
    <w:rsid w:val="00425739"/>
    <w:rsid w:val="004314F6"/>
    <w:rsid w:val="00432C92"/>
    <w:rsid w:val="00435CB2"/>
    <w:rsid w:val="004374FD"/>
    <w:rsid w:val="00437F62"/>
    <w:rsid w:val="00443D4F"/>
    <w:rsid w:val="0045394B"/>
    <w:rsid w:val="00453A8A"/>
    <w:rsid w:val="00454711"/>
    <w:rsid w:val="00456C91"/>
    <w:rsid w:val="00462EFB"/>
    <w:rsid w:val="004653EC"/>
    <w:rsid w:val="00465F97"/>
    <w:rsid w:val="004674F7"/>
    <w:rsid w:val="004736EC"/>
    <w:rsid w:val="004738FF"/>
    <w:rsid w:val="00473D52"/>
    <w:rsid w:val="004759CF"/>
    <w:rsid w:val="00484DD9"/>
    <w:rsid w:val="00487E9A"/>
    <w:rsid w:val="004946A0"/>
    <w:rsid w:val="00494A0C"/>
    <w:rsid w:val="00495501"/>
    <w:rsid w:val="004A2E20"/>
    <w:rsid w:val="004A4C84"/>
    <w:rsid w:val="004A5171"/>
    <w:rsid w:val="004A6AFB"/>
    <w:rsid w:val="004B071A"/>
    <w:rsid w:val="004B1115"/>
    <w:rsid w:val="004B19BC"/>
    <w:rsid w:val="004B35E1"/>
    <w:rsid w:val="004B4DA2"/>
    <w:rsid w:val="004B5B29"/>
    <w:rsid w:val="004B6536"/>
    <w:rsid w:val="004C3462"/>
    <w:rsid w:val="004C6683"/>
    <w:rsid w:val="004D2901"/>
    <w:rsid w:val="004D57C7"/>
    <w:rsid w:val="004D602B"/>
    <w:rsid w:val="004D7615"/>
    <w:rsid w:val="004E027A"/>
    <w:rsid w:val="004E1F8B"/>
    <w:rsid w:val="004E3038"/>
    <w:rsid w:val="004E4EC1"/>
    <w:rsid w:val="004F181E"/>
    <w:rsid w:val="004F233D"/>
    <w:rsid w:val="004F2B1A"/>
    <w:rsid w:val="004F56D2"/>
    <w:rsid w:val="004F69EF"/>
    <w:rsid w:val="004F7D0D"/>
    <w:rsid w:val="00500492"/>
    <w:rsid w:val="00501F32"/>
    <w:rsid w:val="00505172"/>
    <w:rsid w:val="00506548"/>
    <w:rsid w:val="005076CF"/>
    <w:rsid w:val="0051144C"/>
    <w:rsid w:val="0051267C"/>
    <w:rsid w:val="005130B2"/>
    <w:rsid w:val="005139CA"/>
    <w:rsid w:val="005154E3"/>
    <w:rsid w:val="00515A67"/>
    <w:rsid w:val="005225B9"/>
    <w:rsid w:val="005243D1"/>
    <w:rsid w:val="00524A31"/>
    <w:rsid w:val="00526CC0"/>
    <w:rsid w:val="00526E54"/>
    <w:rsid w:val="00534606"/>
    <w:rsid w:val="0053585E"/>
    <w:rsid w:val="00537C43"/>
    <w:rsid w:val="00545050"/>
    <w:rsid w:val="00546F61"/>
    <w:rsid w:val="00546F70"/>
    <w:rsid w:val="00550A49"/>
    <w:rsid w:val="0055163A"/>
    <w:rsid w:val="0055531D"/>
    <w:rsid w:val="005554CB"/>
    <w:rsid w:val="005564AE"/>
    <w:rsid w:val="00556982"/>
    <w:rsid w:val="00560310"/>
    <w:rsid w:val="00563708"/>
    <w:rsid w:val="00572EAE"/>
    <w:rsid w:val="005757FE"/>
    <w:rsid w:val="00575989"/>
    <w:rsid w:val="00575B68"/>
    <w:rsid w:val="00576B69"/>
    <w:rsid w:val="00577DE7"/>
    <w:rsid w:val="00582D3B"/>
    <w:rsid w:val="00584370"/>
    <w:rsid w:val="00586DAA"/>
    <w:rsid w:val="00587DFA"/>
    <w:rsid w:val="0059053A"/>
    <w:rsid w:val="00593102"/>
    <w:rsid w:val="00593745"/>
    <w:rsid w:val="00595C4E"/>
    <w:rsid w:val="005A05DA"/>
    <w:rsid w:val="005A1AC4"/>
    <w:rsid w:val="005A1F33"/>
    <w:rsid w:val="005A549A"/>
    <w:rsid w:val="005B411E"/>
    <w:rsid w:val="005C2C9F"/>
    <w:rsid w:val="005C50FE"/>
    <w:rsid w:val="005D0DCE"/>
    <w:rsid w:val="005D100D"/>
    <w:rsid w:val="005D59B7"/>
    <w:rsid w:val="005D78D9"/>
    <w:rsid w:val="005E2B3B"/>
    <w:rsid w:val="005E45DB"/>
    <w:rsid w:val="005E533D"/>
    <w:rsid w:val="005E5BA7"/>
    <w:rsid w:val="005F053F"/>
    <w:rsid w:val="005F25A1"/>
    <w:rsid w:val="005F5141"/>
    <w:rsid w:val="0060002A"/>
    <w:rsid w:val="0060259F"/>
    <w:rsid w:val="0060571B"/>
    <w:rsid w:val="00606D11"/>
    <w:rsid w:val="00607DB3"/>
    <w:rsid w:val="006102D5"/>
    <w:rsid w:val="00610C2A"/>
    <w:rsid w:val="00610FC3"/>
    <w:rsid w:val="00611ABA"/>
    <w:rsid w:val="00611B9A"/>
    <w:rsid w:val="00612E2C"/>
    <w:rsid w:val="00615715"/>
    <w:rsid w:val="00616DF9"/>
    <w:rsid w:val="0062205F"/>
    <w:rsid w:val="0062332E"/>
    <w:rsid w:val="00623749"/>
    <w:rsid w:val="00623DAF"/>
    <w:rsid w:val="00625652"/>
    <w:rsid w:val="00631D0C"/>
    <w:rsid w:val="00632841"/>
    <w:rsid w:val="00633272"/>
    <w:rsid w:val="006332E2"/>
    <w:rsid w:val="0063364B"/>
    <w:rsid w:val="00633D90"/>
    <w:rsid w:val="0063471E"/>
    <w:rsid w:val="00634B89"/>
    <w:rsid w:val="00635209"/>
    <w:rsid w:val="00640147"/>
    <w:rsid w:val="006427D8"/>
    <w:rsid w:val="0064770E"/>
    <w:rsid w:val="00654BCB"/>
    <w:rsid w:val="00655532"/>
    <w:rsid w:val="00660DEB"/>
    <w:rsid w:val="00662A0F"/>
    <w:rsid w:val="00662D48"/>
    <w:rsid w:val="00664ECA"/>
    <w:rsid w:val="006653DA"/>
    <w:rsid w:val="006657BB"/>
    <w:rsid w:val="006664F5"/>
    <w:rsid w:val="00667751"/>
    <w:rsid w:val="00680AD4"/>
    <w:rsid w:val="00682C3D"/>
    <w:rsid w:val="0068481A"/>
    <w:rsid w:val="00692E35"/>
    <w:rsid w:val="00694417"/>
    <w:rsid w:val="006968D9"/>
    <w:rsid w:val="0069692C"/>
    <w:rsid w:val="0069794D"/>
    <w:rsid w:val="006A01D8"/>
    <w:rsid w:val="006A3D22"/>
    <w:rsid w:val="006B2DA0"/>
    <w:rsid w:val="006C4285"/>
    <w:rsid w:val="006C5808"/>
    <w:rsid w:val="006C5EBB"/>
    <w:rsid w:val="006D111F"/>
    <w:rsid w:val="006D281C"/>
    <w:rsid w:val="006D562D"/>
    <w:rsid w:val="006D57D5"/>
    <w:rsid w:val="006D78ED"/>
    <w:rsid w:val="006E48DE"/>
    <w:rsid w:val="006F3F8B"/>
    <w:rsid w:val="006F403C"/>
    <w:rsid w:val="006F4870"/>
    <w:rsid w:val="006F6831"/>
    <w:rsid w:val="006F6A41"/>
    <w:rsid w:val="007009B9"/>
    <w:rsid w:val="00701CBE"/>
    <w:rsid w:val="00707BF7"/>
    <w:rsid w:val="007138D5"/>
    <w:rsid w:val="007149C2"/>
    <w:rsid w:val="00716B47"/>
    <w:rsid w:val="00720C2B"/>
    <w:rsid w:val="00721AE5"/>
    <w:rsid w:val="00723F7B"/>
    <w:rsid w:val="00731803"/>
    <w:rsid w:val="0073293D"/>
    <w:rsid w:val="007360FA"/>
    <w:rsid w:val="007376B2"/>
    <w:rsid w:val="00740A1A"/>
    <w:rsid w:val="00740F4E"/>
    <w:rsid w:val="00742511"/>
    <w:rsid w:val="00742656"/>
    <w:rsid w:val="00742793"/>
    <w:rsid w:val="007469CC"/>
    <w:rsid w:val="00751D49"/>
    <w:rsid w:val="007530C0"/>
    <w:rsid w:val="0075553C"/>
    <w:rsid w:val="00757314"/>
    <w:rsid w:val="00761632"/>
    <w:rsid w:val="00761A14"/>
    <w:rsid w:val="007628E6"/>
    <w:rsid w:val="00762B68"/>
    <w:rsid w:val="00767A91"/>
    <w:rsid w:val="00772154"/>
    <w:rsid w:val="00773F86"/>
    <w:rsid w:val="007753C0"/>
    <w:rsid w:val="007824AD"/>
    <w:rsid w:val="007841D9"/>
    <w:rsid w:val="00786569"/>
    <w:rsid w:val="00786E87"/>
    <w:rsid w:val="0079528C"/>
    <w:rsid w:val="00795C58"/>
    <w:rsid w:val="007960EF"/>
    <w:rsid w:val="00797334"/>
    <w:rsid w:val="007976BE"/>
    <w:rsid w:val="007A4032"/>
    <w:rsid w:val="007A6098"/>
    <w:rsid w:val="007A6180"/>
    <w:rsid w:val="007A64E4"/>
    <w:rsid w:val="007A7BA8"/>
    <w:rsid w:val="007B6699"/>
    <w:rsid w:val="007B7176"/>
    <w:rsid w:val="007C2873"/>
    <w:rsid w:val="007C50C2"/>
    <w:rsid w:val="007C5D9F"/>
    <w:rsid w:val="007C63A8"/>
    <w:rsid w:val="007D0EDF"/>
    <w:rsid w:val="007D0F6B"/>
    <w:rsid w:val="007D5FE6"/>
    <w:rsid w:val="007D6735"/>
    <w:rsid w:val="007D69DE"/>
    <w:rsid w:val="007E0E6E"/>
    <w:rsid w:val="007E3DED"/>
    <w:rsid w:val="007E57A3"/>
    <w:rsid w:val="007E5845"/>
    <w:rsid w:val="007F0F3B"/>
    <w:rsid w:val="007F2720"/>
    <w:rsid w:val="007F4730"/>
    <w:rsid w:val="007F54A9"/>
    <w:rsid w:val="007F5F63"/>
    <w:rsid w:val="007F699A"/>
    <w:rsid w:val="00802AFC"/>
    <w:rsid w:val="00802B6C"/>
    <w:rsid w:val="0080429F"/>
    <w:rsid w:val="008073C0"/>
    <w:rsid w:val="00812487"/>
    <w:rsid w:val="00814149"/>
    <w:rsid w:val="0081557E"/>
    <w:rsid w:val="00816759"/>
    <w:rsid w:val="0082111D"/>
    <w:rsid w:val="008211AF"/>
    <w:rsid w:val="00821ACB"/>
    <w:rsid w:val="00821D2B"/>
    <w:rsid w:val="00822C32"/>
    <w:rsid w:val="00823872"/>
    <w:rsid w:val="00825CE7"/>
    <w:rsid w:val="00830AF4"/>
    <w:rsid w:val="00832892"/>
    <w:rsid w:val="00832A57"/>
    <w:rsid w:val="00832FEA"/>
    <w:rsid w:val="00834274"/>
    <w:rsid w:val="0083546B"/>
    <w:rsid w:val="00835836"/>
    <w:rsid w:val="008408E6"/>
    <w:rsid w:val="00842FB5"/>
    <w:rsid w:val="0084623C"/>
    <w:rsid w:val="008478AB"/>
    <w:rsid w:val="00851803"/>
    <w:rsid w:val="008541D2"/>
    <w:rsid w:val="00855320"/>
    <w:rsid w:val="008621C8"/>
    <w:rsid w:val="00867251"/>
    <w:rsid w:val="00871068"/>
    <w:rsid w:val="0087178A"/>
    <w:rsid w:val="00872712"/>
    <w:rsid w:val="0087530F"/>
    <w:rsid w:val="00876C7D"/>
    <w:rsid w:val="0088282D"/>
    <w:rsid w:val="00886454"/>
    <w:rsid w:val="00887368"/>
    <w:rsid w:val="008904DF"/>
    <w:rsid w:val="00890CF1"/>
    <w:rsid w:val="008911C4"/>
    <w:rsid w:val="0089184C"/>
    <w:rsid w:val="00892B97"/>
    <w:rsid w:val="0089566F"/>
    <w:rsid w:val="00895981"/>
    <w:rsid w:val="008A0E2E"/>
    <w:rsid w:val="008A3F94"/>
    <w:rsid w:val="008A53B9"/>
    <w:rsid w:val="008A55B6"/>
    <w:rsid w:val="008A76C4"/>
    <w:rsid w:val="008B430B"/>
    <w:rsid w:val="008B5412"/>
    <w:rsid w:val="008B6F89"/>
    <w:rsid w:val="008B718E"/>
    <w:rsid w:val="008C149D"/>
    <w:rsid w:val="008C442D"/>
    <w:rsid w:val="008D0691"/>
    <w:rsid w:val="008D0978"/>
    <w:rsid w:val="008D0AB5"/>
    <w:rsid w:val="008D2320"/>
    <w:rsid w:val="008D3F1D"/>
    <w:rsid w:val="008D5903"/>
    <w:rsid w:val="008D644A"/>
    <w:rsid w:val="008E2693"/>
    <w:rsid w:val="008E2782"/>
    <w:rsid w:val="008E40A6"/>
    <w:rsid w:val="008E4101"/>
    <w:rsid w:val="008E5C3C"/>
    <w:rsid w:val="008F5767"/>
    <w:rsid w:val="008F5D67"/>
    <w:rsid w:val="00900505"/>
    <w:rsid w:val="00903444"/>
    <w:rsid w:val="00911B9F"/>
    <w:rsid w:val="00911D96"/>
    <w:rsid w:val="00912735"/>
    <w:rsid w:val="0091365A"/>
    <w:rsid w:val="00921C06"/>
    <w:rsid w:val="0092256A"/>
    <w:rsid w:val="00922CAD"/>
    <w:rsid w:val="00930702"/>
    <w:rsid w:val="009344CA"/>
    <w:rsid w:val="009372CC"/>
    <w:rsid w:val="00937C37"/>
    <w:rsid w:val="00937C73"/>
    <w:rsid w:val="009405D5"/>
    <w:rsid w:val="00941340"/>
    <w:rsid w:val="00941B6F"/>
    <w:rsid w:val="00944779"/>
    <w:rsid w:val="00945D45"/>
    <w:rsid w:val="009515AD"/>
    <w:rsid w:val="00957564"/>
    <w:rsid w:val="009576A1"/>
    <w:rsid w:val="00960671"/>
    <w:rsid w:val="00961EA6"/>
    <w:rsid w:val="00972530"/>
    <w:rsid w:val="00972787"/>
    <w:rsid w:val="009739C1"/>
    <w:rsid w:val="00974962"/>
    <w:rsid w:val="00980A01"/>
    <w:rsid w:val="00981424"/>
    <w:rsid w:val="009832F0"/>
    <w:rsid w:val="009835D2"/>
    <w:rsid w:val="00986277"/>
    <w:rsid w:val="009864A8"/>
    <w:rsid w:val="00987EB7"/>
    <w:rsid w:val="00992AFF"/>
    <w:rsid w:val="00993363"/>
    <w:rsid w:val="00993918"/>
    <w:rsid w:val="009959DE"/>
    <w:rsid w:val="009A1353"/>
    <w:rsid w:val="009A1936"/>
    <w:rsid w:val="009A1ADE"/>
    <w:rsid w:val="009A4270"/>
    <w:rsid w:val="009A4FD2"/>
    <w:rsid w:val="009B0929"/>
    <w:rsid w:val="009B0B76"/>
    <w:rsid w:val="009B2AC4"/>
    <w:rsid w:val="009B5963"/>
    <w:rsid w:val="009B7257"/>
    <w:rsid w:val="009C4413"/>
    <w:rsid w:val="009C7245"/>
    <w:rsid w:val="009C73CD"/>
    <w:rsid w:val="009C7C8D"/>
    <w:rsid w:val="009D0935"/>
    <w:rsid w:val="009D6C6D"/>
    <w:rsid w:val="009E050C"/>
    <w:rsid w:val="009E17EB"/>
    <w:rsid w:val="009E683B"/>
    <w:rsid w:val="009E72F7"/>
    <w:rsid w:val="009F035E"/>
    <w:rsid w:val="009F0C0D"/>
    <w:rsid w:val="009F0FFB"/>
    <w:rsid w:val="009F17AE"/>
    <w:rsid w:val="009F3E7A"/>
    <w:rsid w:val="009F530D"/>
    <w:rsid w:val="009F5781"/>
    <w:rsid w:val="009F605A"/>
    <w:rsid w:val="00A031DD"/>
    <w:rsid w:val="00A045AE"/>
    <w:rsid w:val="00A05772"/>
    <w:rsid w:val="00A06D44"/>
    <w:rsid w:val="00A159A6"/>
    <w:rsid w:val="00A200BD"/>
    <w:rsid w:val="00A2086D"/>
    <w:rsid w:val="00A23832"/>
    <w:rsid w:val="00A23D3B"/>
    <w:rsid w:val="00A272D6"/>
    <w:rsid w:val="00A27B0E"/>
    <w:rsid w:val="00A31DA3"/>
    <w:rsid w:val="00A34012"/>
    <w:rsid w:val="00A35C57"/>
    <w:rsid w:val="00A4455C"/>
    <w:rsid w:val="00A45FED"/>
    <w:rsid w:val="00A4607E"/>
    <w:rsid w:val="00A4728A"/>
    <w:rsid w:val="00A510DE"/>
    <w:rsid w:val="00A5332D"/>
    <w:rsid w:val="00A575E0"/>
    <w:rsid w:val="00A60C3A"/>
    <w:rsid w:val="00A654B7"/>
    <w:rsid w:val="00A65586"/>
    <w:rsid w:val="00A679FD"/>
    <w:rsid w:val="00A67BE7"/>
    <w:rsid w:val="00A729AA"/>
    <w:rsid w:val="00A82497"/>
    <w:rsid w:val="00A824B5"/>
    <w:rsid w:val="00A848AE"/>
    <w:rsid w:val="00A90A2F"/>
    <w:rsid w:val="00A9148A"/>
    <w:rsid w:val="00A92558"/>
    <w:rsid w:val="00A92FC4"/>
    <w:rsid w:val="00A93559"/>
    <w:rsid w:val="00A95CA5"/>
    <w:rsid w:val="00AB2591"/>
    <w:rsid w:val="00AB25BC"/>
    <w:rsid w:val="00AB5A5A"/>
    <w:rsid w:val="00AB6037"/>
    <w:rsid w:val="00AB7AC4"/>
    <w:rsid w:val="00AC05F8"/>
    <w:rsid w:val="00AC0691"/>
    <w:rsid w:val="00AC4BE6"/>
    <w:rsid w:val="00AC5A86"/>
    <w:rsid w:val="00AD18C0"/>
    <w:rsid w:val="00AD2AD7"/>
    <w:rsid w:val="00AD2C30"/>
    <w:rsid w:val="00AD6585"/>
    <w:rsid w:val="00AD7EF5"/>
    <w:rsid w:val="00AE072B"/>
    <w:rsid w:val="00AE0847"/>
    <w:rsid w:val="00AE1A55"/>
    <w:rsid w:val="00AE3817"/>
    <w:rsid w:val="00AE4B04"/>
    <w:rsid w:val="00AE5CDB"/>
    <w:rsid w:val="00AE6589"/>
    <w:rsid w:val="00AF4BE1"/>
    <w:rsid w:val="00B0304B"/>
    <w:rsid w:val="00B04FC7"/>
    <w:rsid w:val="00B05787"/>
    <w:rsid w:val="00B05868"/>
    <w:rsid w:val="00B07D5A"/>
    <w:rsid w:val="00B11090"/>
    <w:rsid w:val="00B16297"/>
    <w:rsid w:val="00B207C6"/>
    <w:rsid w:val="00B20B5B"/>
    <w:rsid w:val="00B23747"/>
    <w:rsid w:val="00B23DA3"/>
    <w:rsid w:val="00B27037"/>
    <w:rsid w:val="00B3289C"/>
    <w:rsid w:val="00B33F99"/>
    <w:rsid w:val="00B412AA"/>
    <w:rsid w:val="00B45B65"/>
    <w:rsid w:val="00B519F1"/>
    <w:rsid w:val="00B56240"/>
    <w:rsid w:val="00B57186"/>
    <w:rsid w:val="00B57CB5"/>
    <w:rsid w:val="00B57F8F"/>
    <w:rsid w:val="00B703E0"/>
    <w:rsid w:val="00B716DD"/>
    <w:rsid w:val="00B726CE"/>
    <w:rsid w:val="00B76344"/>
    <w:rsid w:val="00B7754D"/>
    <w:rsid w:val="00B90A50"/>
    <w:rsid w:val="00B96DC9"/>
    <w:rsid w:val="00BA0CF7"/>
    <w:rsid w:val="00BA2E2E"/>
    <w:rsid w:val="00BA39A7"/>
    <w:rsid w:val="00BA39B7"/>
    <w:rsid w:val="00BB17C6"/>
    <w:rsid w:val="00BB1984"/>
    <w:rsid w:val="00BB2B7F"/>
    <w:rsid w:val="00BB4E2E"/>
    <w:rsid w:val="00BB5D87"/>
    <w:rsid w:val="00BC0469"/>
    <w:rsid w:val="00BC1F2D"/>
    <w:rsid w:val="00BC2365"/>
    <w:rsid w:val="00BC554A"/>
    <w:rsid w:val="00BC59AD"/>
    <w:rsid w:val="00BC66A3"/>
    <w:rsid w:val="00BC7DFF"/>
    <w:rsid w:val="00BD1550"/>
    <w:rsid w:val="00BD2843"/>
    <w:rsid w:val="00BD2E5E"/>
    <w:rsid w:val="00BD3B0D"/>
    <w:rsid w:val="00BE1447"/>
    <w:rsid w:val="00BE1AA9"/>
    <w:rsid w:val="00BE2D32"/>
    <w:rsid w:val="00BE3C75"/>
    <w:rsid w:val="00BE3C9B"/>
    <w:rsid w:val="00BE3DC7"/>
    <w:rsid w:val="00BE46EC"/>
    <w:rsid w:val="00BF0EF1"/>
    <w:rsid w:val="00BF3CF6"/>
    <w:rsid w:val="00BF51BB"/>
    <w:rsid w:val="00BF770C"/>
    <w:rsid w:val="00BF7CFC"/>
    <w:rsid w:val="00C01ACC"/>
    <w:rsid w:val="00C03944"/>
    <w:rsid w:val="00C04C77"/>
    <w:rsid w:val="00C05E92"/>
    <w:rsid w:val="00C14BB8"/>
    <w:rsid w:val="00C16897"/>
    <w:rsid w:val="00C1748B"/>
    <w:rsid w:val="00C1752A"/>
    <w:rsid w:val="00C2050C"/>
    <w:rsid w:val="00C232AA"/>
    <w:rsid w:val="00C279E5"/>
    <w:rsid w:val="00C31FBE"/>
    <w:rsid w:val="00C32C15"/>
    <w:rsid w:val="00C355E2"/>
    <w:rsid w:val="00C4018B"/>
    <w:rsid w:val="00C45ED1"/>
    <w:rsid w:val="00C47906"/>
    <w:rsid w:val="00C50F9F"/>
    <w:rsid w:val="00C5105D"/>
    <w:rsid w:val="00C5190F"/>
    <w:rsid w:val="00C62C00"/>
    <w:rsid w:val="00C67FBD"/>
    <w:rsid w:val="00C728F2"/>
    <w:rsid w:val="00C742E5"/>
    <w:rsid w:val="00C75192"/>
    <w:rsid w:val="00C76227"/>
    <w:rsid w:val="00C7657F"/>
    <w:rsid w:val="00C768AC"/>
    <w:rsid w:val="00C818C7"/>
    <w:rsid w:val="00C8290A"/>
    <w:rsid w:val="00C87BA4"/>
    <w:rsid w:val="00C90208"/>
    <w:rsid w:val="00C91820"/>
    <w:rsid w:val="00C92866"/>
    <w:rsid w:val="00C93416"/>
    <w:rsid w:val="00C94BC4"/>
    <w:rsid w:val="00C94C7B"/>
    <w:rsid w:val="00C970AB"/>
    <w:rsid w:val="00C97509"/>
    <w:rsid w:val="00CA379C"/>
    <w:rsid w:val="00CA4C48"/>
    <w:rsid w:val="00CB481F"/>
    <w:rsid w:val="00CB6E98"/>
    <w:rsid w:val="00CC73D0"/>
    <w:rsid w:val="00CD2A41"/>
    <w:rsid w:val="00CD31D5"/>
    <w:rsid w:val="00CD4638"/>
    <w:rsid w:val="00CD72C6"/>
    <w:rsid w:val="00CE5FF1"/>
    <w:rsid w:val="00CE6EDA"/>
    <w:rsid w:val="00CE6F3D"/>
    <w:rsid w:val="00CF12DF"/>
    <w:rsid w:val="00CF1D76"/>
    <w:rsid w:val="00CF1E3F"/>
    <w:rsid w:val="00CF2ECF"/>
    <w:rsid w:val="00CF3ABE"/>
    <w:rsid w:val="00CF4039"/>
    <w:rsid w:val="00CF5029"/>
    <w:rsid w:val="00CF5B27"/>
    <w:rsid w:val="00CF61B6"/>
    <w:rsid w:val="00D004DA"/>
    <w:rsid w:val="00D017C5"/>
    <w:rsid w:val="00D02605"/>
    <w:rsid w:val="00D02663"/>
    <w:rsid w:val="00D03C48"/>
    <w:rsid w:val="00D10E64"/>
    <w:rsid w:val="00D11059"/>
    <w:rsid w:val="00D115F0"/>
    <w:rsid w:val="00D13584"/>
    <w:rsid w:val="00D13CD8"/>
    <w:rsid w:val="00D15D3A"/>
    <w:rsid w:val="00D22695"/>
    <w:rsid w:val="00D23EF7"/>
    <w:rsid w:val="00D241E5"/>
    <w:rsid w:val="00D25080"/>
    <w:rsid w:val="00D269B6"/>
    <w:rsid w:val="00D278AC"/>
    <w:rsid w:val="00D361ED"/>
    <w:rsid w:val="00D41EB1"/>
    <w:rsid w:val="00D43251"/>
    <w:rsid w:val="00D45BBF"/>
    <w:rsid w:val="00D46078"/>
    <w:rsid w:val="00D47FDF"/>
    <w:rsid w:val="00D60588"/>
    <w:rsid w:val="00D663E0"/>
    <w:rsid w:val="00D74EF3"/>
    <w:rsid w:val="00D75A65"/>
    <w:rsid w:val="00D761BB"/>
    <w:rsid w:val="00D776BA"/>
    <w:rsid w:val="00D77C5A"/>
    <w:rsid w:val="00D804C5"/>
    <w:rsid w:val="00D80AE2"/>
    <w:rsid w:val="00D80EB5"/>
    <w:rsid w:val="00D8214A"/>
    <w:rsid w:val="00D86621"/>
    <w:rsid w:val="00D87938"/>
    <w:rsid w:val="00D945F9"/>
    <w:rsid w:val="00D97354"/>
    <w:rsid w:val="00DA0038"/>
    <w:rsid w:val="00DA1B6A"/>
    <w:rsid w:val="00DA50BF"/>
    <w:rsid w:val="00DA52B5"/>
    <w:rsid w:val="00DA5EBB"/>
    <w:rsid w:val="00DA7119"/>
    <w:rsid w:val="00DA7E0C"/>
    <w:rsid w:val="00DB0FFB"/>
    <w:rsid w:val="00DB14EB"/>
    <w:rsid w:val="00DB1D0B"/>
    <w:rsid w:val="00DB7FA7"/>
    <w:rsid w:val="00DC0499"/>
    <w:rsid w:val="00DC2057"/>
    <w:rsid w:val="00DD19F3"/>
    <w:rsid w:val="00DD5196"/>
    <w:rsid w:val="00DD57C6"/>
    <w:rsid w:val="00DE3436"/>
    <w:rsid w:val="00DE35D5"/>
    <w:rsid w:val="00DE4E3F"/>
    <w:rsid w:val="00DE5855"/>
    <w:rsid w:val="00DF295A"/>
    <w:rsid w:val="00DF3D8C"/>
    <w:rsid w:val="00E00F3C"/>
    <w:rsid w:val="00E0121A"/>
    <w:rsid w:val="00E01BB3"/>
    <w:rsid w:val="00E03FDE"/>
    <w:rsid w:val="00E10E9D"/>
    <w:rsid w:val="00E13A3D"/>
    <w:rsid w:val="00E1728F"/>
    <w:rsid w:val="00E172B8"/>
    <w:rsid w:val="00E1788A"/>
    <w:rsid w:val="00E20F93"/>
    <w:rsid w:val="00E227AA"/>
    <w:rsid w:val="00E2316B"/>
    <w:rsid w:val="00E23532"/>
    <w:rsid w:val="00E27453"/>
    <w:rsid w:val="00E30B9D"/>
    <w:rsid w:val="00E31F60"/>
    <w:rsid w:val="00E322DE"/>
    <w:rsid w:val="00E348CE"/>
    <w:rsid w:val="00E3551D"/>
    <w:rsid w:val="00E36298"/>
    <w:rsid w:val="00E3759B"/>
    <w:rsid w:val="00E37FE2"/>
    <w:rsid w:val="00E43690"/>
    <w:rsid w:val="00E44F7F"/>
    <w:rsid w:val="00E45212"/>
    <w:rsid w:val="00E4768A"/>
    <w:rsid w:val="00E506C1"/>
    <w:rsid w:val="00E523C3"/>
    <w:rsid w:val="00E5549E"/>
    <w:rsid w:val="00E57AAA"/>
    <w:rsid w:val="00E63330"/>
    <w:rsid w:val="00E65AC7"/>
    <w:rsid w:val="00E66BC4"/>
    <w:rsid w:val="00E702F0"/>
    <w:rsid w:val="00E705D0"/>
    <w:rsid w:val="00E73268"/>
    <w:rsid w:val="00E7358D"/>
    <w:rsid w:val="00E73719"/>
    <w:rsid w:val="00E77F5A"/>
    <w:rsid w:val="00E82DAE"/>
    <w:rsid w:val="00E83995"/>
    <w:rsid w:val="00E84A00"/>
    <w:rsid w:val="00E863AB"/>
    <w:rsid w:val="00E876AA"/>
    <w:rsid w:val="00E959C9"/>
    <w:rsid w:val="00E97855"/>
    <w:rsid w:val="00E97999"/>
    <w:rsid w:val="00E97BBD"/>
    <w:rsid w:val="00EA569A"/>
    <w:rsid w:val="00EA71E3"/>
    <w:rsid w:val="00EB5E2C"/>
    <w:rsid w:val="00EB7247"/>
    <w:rsid w:val="00EB778A"/>
    <w:rsid w:val="00EC3A00"/>
    <w:rsid w:val="00EC4A87"/>
    <w:rsid w:val="00EC64D4"/>
    <w:rsid w:val="00EC6A2A"/>
    <w:rsid w:val="00EC6A31"/>
    <w:rsid w:val="00ED0856"/>
    <w:rsid w:val="00ED0D30"/>
    <w:rsid w:val="00ED6E1A"/>
    <w:rsid w:val="00ED7463"/>
    <w:rsid w:val="00EE03E1"/>
    <w:rsid w:val="00EE1A3E"/>
    <w:rsid w:val="00EE495F"/>
    <w:rsid w:val="00EE4E47"/>
    <w:rsid w:val="00EE6700"/>
    <w:rsid w:val="00EE7787"/>
    <w:rsid w:val="00EF0C58"/>
    <w:rsid w:val="00EF216B"/>
    <w:rsid w:val="00EF417D"/>
    <w:rsid w:val="00EF4EF3"/>
    <w:rsid w:val="00EF5C8C"/>
    <w:rsid w:val="00F010A2"/>
    <w:rsid w:val="00F029CD"/>
    <w:rsid w:val="00F04EF3"/>
    <w:rsid w:val="00F05A8D"/>
    <w:rsid w:val="00F10D27"/>
    <w:rsid w:val="00F13E0B"/>
    <w:rsid w:val="00F14733"/>
    <w:rsid w:val="00F15294"/>
    <w:rsid w:val="00F22220"/>
    <w:rsid w:val="00F2244C"/>
    <w:rsid w:val="00F22E3A"/>
    <w:rsid w:val="00F2662B"/>
    <w:rsid w:val="00F26BE1"/>
    <w:rsid w:val="00F32684"/>
    <w:rsid w:val="00F32BF5"/>
    <w:rsid w:val="00F33935"/>
    <w:rsid w:val="00F34D2E"/>
    <w:rsid w:val="00F36041"/>
    <w:rsid w:val="00F37AB4"/>
    <w:rsid w:val="00F41526"/>
    <w:rsid w:val="00F42687"/>
    <w:rsid w:val="00F45090"/>
    <w:rsid w:val="00F50E19"/>
    <w:rsid w:val="00F5101D"/>
    <w:rsid w:val="00F54399"/>
    <w:rsid w:val="00F548D0"/>
    <w:rsid w:val="00F55347"/>
    <w:rsid w:val="00F56EA2"/>
    <w:rsid w:val="00F614AD"/>
    <w:rsid w:val="00F70428"/>
    <w:rsid w:val="00F707C4"/>
    <w:rsid w:val="00F70A9E"/>
    <w:rsid w:val="00F715C8"/>
    <w:rsid w:val="00F745B4"/>
    <w:rsid w:val="00F75E16"/>
    <w:rsid w:val="00F765F4"/>
    <w:rsid w:val="00F77444"/>
    <w:rsid w:val="00F77818"/>
    <w:rsid w:val="00F838AA"/>
    <w:rsid w:val="00F85BC7"/>
    <w:rsid w:val="00F8638C"/>
    <w:rsid w:val="00F864C8"/>
    <w:rsid w:val="00F907DC"/>
    <w:rsid w:val="00F92944"/>
    <w:rsid w:val="00F94A9B"/>
    <w:rsid w:val="00F9597B"/>
    <w:rsid w:val="00F96AB9"/>
    <w:rsid w:val="00FA0E2E"/>
    <w:rsid w:val="00FA2EDC"/>
    <w:rsid w:val="00FA3757"/>
    <w:rsid w:val="00FA597D"/>
    <w:rsid w:val="00FA6EED"/>
    <w:rsid w:val="00FA7613"/>
    <w:rsid w:val="00FB57A8"/>
    <w:rsid w:val="00FB5AA5"/>
    <w:rsid w:val="00FC3066"/>
    <w:rsid w:val="00FC3417"/>
    <w:rsid w:val="00FC43D9"/>
    <w:rsid w:val="00FC4E84"/>
    <w:rsid w:val="00FD0B07"/>
    <w:rsid w:val="00FD26A1"/>
    <w:rsid w:val="00FD342D"/>
    <w:rsid w:val="00FD36DF"/>
    <w:rsid w:val="00FD39A4"/>
    <w:rsid w:val="00FE0359"/>
    <w:rsid w:val="00FE07AB"/>
    <w:rsid w:val="00FF1AD2"/>
    <w:rsid w:val="00FF3526"/>
    <w:rsid w:val="00FF45C4"/>
    <w:rsid w:val="00FF556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183E386"/>
  <w15:docId w15:val="{2B4D8960-5839-4497-9457-316C3FEDF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1F60"/>
    <w:pPr>
      <w:spacing w:after="8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E31F60"/>
    <w:pPr>
      <w:keepNext/>
      <w:spacing w:before="480" w:after="240"/>
      <w:outlineLvl w:val="1"/>
    </w:pPr>
    <w:rPr>
      <w:rFonts w:eastAsia="Times New Roman" w:cs="Times New Roman"/>
      <w:b/>
      <w:color w:val="FF3300"/>
      <w:szCs w:val="24"/>
    </w:rPr>
  </w:style>
  <w:style w:type="paragraph" w:styleId="ListParagraph">
    <w:name w:val="List Paragraph"/>
    <w:basedOn w:val="Normal"/>
    <w:uiPriority w:val="34"/>
    <w:qFormat/>
    <w:rsid w:val="003D78DD"/>
    <w:pPr>
      <w:ind w:left="720"/>
      <w:contextualSpacing/>
    </w:pPr>
  </w:style>
  <w:style w:type="paragraph" w:customStyle="1" w:styleId="Headinglevel1">
    <w:name w:val="Heading level 1"/>
    <w:basedOn w:val="Normal"/>
    <w:qFormat/>
    <w:rsid w:val="00E31F60"/>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Cs w:val="24"/>
    </w:rPr>
  </w:style>
  <w:style w:type="character" w:customStyle="1" w:styleId="UnresolvedMention1">
    <w:name w:val="Unresolved Mention1"/>
    <w:basedOn w:val="DefaultParagraphFont"/>
    <w:uiPriority w:val="99"/>
    <w:semiHidden/>
    <w:unhideWhenUsed/>
    <w:rsid w:val="002E4F0B"/>
    <w:rPr>
      <w:color w:val="808080"/>
      <w:shd w:val="clear" w:color="auto" w:fill="E6E6E6"/>
    </w:rPr>
  </w:style>
  <w:style w:type="character" w:styleId="Strong">
    <w:name w:val="Strong"/>
    <w:basedOn w:val="DefaultParagraphFont"/>
    <w:uiPriority w:val="22"/>
    <w:qFormat/>
    <w:rsid w:val="00D60588"/>
    <w:rPr>
      <w:b/>
      <w:bCs/>
    </w:rPr>
  </w:style>
  <w:style w:type="character" w:customStyle="1" w:styleId="apple-converted-space">
    <w:name w:val="apple-converted-space"/>
    <w:basedOn w:val="DefaultParagraphFont"/>
    <w:rsid w:val="00D60588"/>
  </w:style>
  <w:style w:type="character" w:styleId="UnresolvedMention">
    <w:name w:val="Unresolved Mention"/>
    <w:basedOn w:val="DefaultParagraphFont"/>
    <w:uiPriority w:val="99"/>
    <w:semiHidden/>
    <w:unhideWhenUsed/>
    <w:rsid w:val="009D6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62541">
      <w:bodyDiv w:val="1"/>
      <w:marLeft w:val="0"/>
      <w:marRight w:val="0"/>
      <w:marTop w:val="0"/>
      <w:marBottom w:val="0"/>
      <w:divBdr>
        <w:top w:val="none" w:sz="0" w:space="0" w:color="auto"/>
        <w:left w:val="none" w:sz="0" w:space="0" w:color="auto"/>
        <w:bottom w:val="none" w:sz="0" w:space="0" w:color="auto"/>
        <w:right w:val="none" w:sz="0" w:space="0" w:color="auto"/>
      </w:divBdr>
      <w:divsChild>
        <w:div w:id="718356945">
          <w:marLeft w:val="0"/>
          <w:marRight w:val="0"/>
          <w:marTop w:val="0"/>
          <w:marBottom w:val="0"/>
          <w:divBdr>
            <w:top w:val="none" w:sz="0" w:space="0" w:color="auto"/>
            <w:left w:val="none" w:sz="0" w:space="0" w:color="auto"/>
            <w:bottom w:val="none" w:sz="0" w:space="0" w:color="auto"/>
            <w:right w:val="none" w:sz="0" w:space="0" w:color="auto"/>
          </w:divBdr>
          <w:divsChild>
            <w:div w:id="646202220">
              <w:marLeft w:val="0"/>
              <w:marRight w:val="0"/>
              <w:marTop w:val="0"/>
              <w:marBottom w:val="0"/>
              <w:divBdr>
                <w:top w:val="none" w:sz="0" w:space="0" w:color="auto"/>
                <w:left w:val="none" w:sz="0" w:space="0" w:color="auto"/>
                <w:bottom w:val="none" w:sz="0" w:space="0" w:color="auto"/>
                <w:right w:val="none" w:sz="0" w:space="0" w:color="auto"/>
              </w:divBdr>
              <w:divsChild>
                <w:div w:id="1830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0278">
      <w:bodyDiv w:val="1"/>
      <w:marLeft w:val="0"/>
      <w:marRight w:val="0"/>
      <w:marTop w:val="0"/>
      <w:marBottom w:val="0"/>
      <w:divBdr>
        <w:top w:val="none" w:sz="0" w:space="0" w:color="auto"/>
        <w:left w:val="none" w:sz="0" w:space="0" w:color="auto"/>
        <w:bottom w:val="none" w:sz="0" w:space="0" w:color="auto"/>
        <w:right w:val="none" w:sz="0" w:space="0" w:color="auto"/>
      </w:divBdr>
      <w:divsChild>
        <w:div w:id="1853837224">
          <w:marLeft w:val="0"/>
          <w:marRight w:val="0"/>
          <w:marTop w:val="0"/>
          <w:marBottom w:val="0"/>
          <w:divBdr>
            <w:top w:val="none" w:sz="0" w:space="0" w:color="auto"/>
            <w:left w:val="none" w:sz="0" w:space="0" w:color="auto"/>
            <w:bottom w:val="none" w:sz="0" w:space="0" w:color="auto"/>
            <w:right w:val="none" w:sz="0" w:space="0" w:color="auto"/>
          </w:divBdr>
          <w:divsChild>
            <w:div w:id="1647082294">
              <w:marLeft w:val="0"/>
              <w:marRight w:val="0"/>
              <w:marTop w:val="0"/>
              <w:marBottom w:val="0"/>
              <w:divBdr>
                <w:top w:val="none" w:sz="0" w:space="0" w:color="auto"/>
                <w:left w:val="none" w:sz="0" w:space="0" w:color="auto"/>
                <w:bottom w:val="none" w:sz="0" w:space="0" w:color="auto"/>
                <w:right w:val="none" w:sz="0" w:space="0" w:color="auto"/>
              </w:divBdr>
              <w:divsChild>
                <w:div w:id="74745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01767">
      <w:bodyDiv w:val="1"/>
      <w:marLeft w:val="0"/>
      <w:marRight w:val="0"/>
      <w:marTop w:val="0"/>
      <w:marBottom w:val="0"/>
      <w:divBdr>
        <w:top w:val="none" w:sz="0" w:space="0" w:color="auto"/>
        <w:left w:val="none" w:sz="0" w:space="0" w:color="auto"/>
        <w:bottom w:val="none" w:sz="0" w:space="0" w:color="auto"/>
        <w:right w:val="none" w:sz="0" w:space="0" w:color="auto"/>
      </w:divBdr>
      <w:divsChild>
        <w:div w:id="1972127289">
          <w:marLeft w:val="0"/>
          <w:marRight w:val="0"/>
          <w:marTop w:val="0"/>
          <w:marBottom w:val="0"/>
          <w:divBdr>
            <w:top w:val="none" w:sz="0" w:space="0" w:color="auto"/>
            <w:left w:val="none" w:sz="0" w:space="0" w:color="auto"/>
            <w:bottom w:val="none" w:sz="0" w:space="0" w:color="auto"/>
            <w:right w:val="none" w:sz="0" w:space="0" w:color="auto"/>
          </w:divBdr>
          <w:divsChild>
            <w:div w:id="1032807461">
              <w:marLeft w:val="0"/>
              <w:marRight w:val="0"/>
              <w:marTop w:val="0"/>
              <w:marBottom w:val="0"/>
              <w:divBdr>
                <w:top w:val="none" w:sz="0" w:space="0" w:color="auto"/>
                <w:left w:val="none" w:sz="0" w:space="0" w:color="auto"/>
                <w:bottom w:val="none" w:sz="0" w:space="0" w:color="auto"/>
                <w:right w:val="none" w:sz="0" w:space="0" w:color="auto"/>
              </w:divBdr>
              <w:divsChild>
                <w:div w:id="188837967">
                  <w:marLeft w:val="0"/>
                  <w:marRight w:val="0"/>
                  <w:marTop w:val="0"/>
                  <w:marBottom w:val="0"/>
                  <w:divBdr>
                    <w:top w:val="none" w:sz="0" w:space="0" w:color="auto"/>
                    <w:left w:val="none" w:sz="0" w:space="0" w:color="auto"/>
                    <w:bottom w:val="none" w:sz="0" w:space="0" w:color="auto"/>
                    <w:right w:val="none" w:sz="0" w:space="0" w:color="auto"/>
                  </w:divBdr>
                  <w:divsChild>
                    <w:div w:id="33765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212044">
      <w:bodyDiv w:val="1"/>
      <w:marLeft w:val="0"/>
      <w:marRight w:val="0"/>
      <w:marTop w:val="0"/>
      <w:marBottom w:val="0"/>
      <w:divBdr>
        <w:top w:val="none" w:sz="0" w:space="0" w:color="auto"/>
        <w:left w:val="none" w:sz="0" w:space="0" w:color="auto"/>
        <w:bottom w:val="none" w:sz="0" w:space="0" w:color="auto"/>
        <w:right w:val="none" w:sz="0" w:space="0" w:color="auto"/>
      </w:divBdr>
      <w:divsChild>
        <w:div w:id="1176114562">
          <w:marLeft w:val="0"/>
          <w:marRight w:val="0"/>
          <w:marTop w:val="0"/>
          <w:marBottom w:val="0"/>
          <w:divBdr>
            <w:top w:val="none" w:sz="0" w:space="0" w:color="auto"/>
            <w:left w:val="none" w:sz="0" w:space="0" w:color="auto"/>
            <w:bottom w:val="none" w:sz="0" w:space="0" w:color="auto"/>
            <w:right w:val="none" w:sz="0" w:space="0" w:color="auto"/>
          </w:divBdr>
          <w:divsChild>
            <w:div w:id="868490571">
              <w:marLeft w:val="0"/>
              <w:marRight w:val="0"/>
              <w:marTop w:val="0"/>
              <w:marBottom w:val="0"/>
              <w:divBdr>
                <w:top w:val="none" w:sz="0" w:space="0" w:color="auto"/>
                <w:left w:val="none" w:sz="0" w:space="0" w:color="auto"/>
                <w:bottom w:val="none" w:sz="0" w:space="0" w:color="auto"/>
                <w:right w:val="none" w:sz="0" w:space="0" w:color="auto"/>
              </w:divBdr>
              <w:divsChild>
                <w:div w:id="263536672">
                  <w:marLeft w:val="0"/>
                  <w:marRight w:val="0"/>
                  <w:marTop w:val="0"/>
                  <w:marBottom w:val="0"/>
                  <w:divBdr>
                    <w:top w:val="none" w:sz="0" w:space="0" w:color="auto"/>
                    <w:left w:val="none" w:sz="0" w:space="0" w:color="auto"/>
                    <w:bottom w:val="none" w:sz="0" w:space="0" w:color="auto"/>
                    <w:right w:val="none" w:sz="0" w:space="0" w:color="auto"/>
                  </w:divBdr>
                  <w:divsChild>
                    <w:div w:id="203718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160618">
      <w:bodyDiv w:val="1"/>
      <w:marLeft w:val="0"/>
      <w:marRight w:val="0"/>
      <w:marTop w:val="0"/>
      <w:marBottom w:val="0"/>
      <w:divBdr>
        <w:top w:val="none" w:sz="0" w:space="0" w:color="auto"/>
        <w:left w:val="none" w:sz="0" w:space="0" w:color="auto"/>
        <w:bottom w:val="none" w:sz="0" w:space="0" w:color="auto"/>
        <w:right w:val="none" w:sz="0" w:space="0" w:color="auto"/>
      </w:divBdr>
      <w:divsChild>
        <w:div w:id="362639195">
          <w:marLeft w:val="0"/>
          <w:marRight w:val="0"/>
          <w:marTop w:val="0"/>
          <w:marBottom w:val="0"/>
          <w:divBdr>
            <w:top w:val="none" w:sz="0" w:space="0" w:color="auto"/>
            <w:left w:val="none" w:sz="0" w:space="0" w:color="auto"/>
            <w:bottom w:val="none" w:sz="0" w:space="0" w:color="auto"/>
            <w:right w:val="none" w:sz="0" w:space="0" w:color="auto"/>
          </w:divBdr>
          <w:divsChild>
            <w:div w:id="91516406">
              <w:marLeft w:val="0"/>
              <w:marRight w:val="0"/>
              <w:marTop w:val="0"/>
              <w:marBottom w:val="0"/>
              <w:divBdr>
                <w:top w:val="none" w:sz="0" w:space="0" w:color="auto"/>
                <w:left w:val="none" w:sz="0" w:space="0" w:color="auto"/>
                <w:bottom w:val="none" w:sz="0" w:space="0" w:color="auto"/>
                <w:right w:val="none" w:sz="0" w:space="0" w:color="auto"/>
              </w:divBdr>
              <w:divsChild>
                <w:div w:id="88278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1726456">
      <w:bodyDiv w:val="1"/>
      <w:marLeft w:val="0"/>
      <w:marRight w:val="0"/>
      <w:marTop w:val="0"/>
      <w:marBottom w:val="0"/>
      <w:divBdr>
        <w:top w:val="none" w:sz="0" w:space="0" w:color="auto"/>
        <w:left w:val="none" w:sz="0" w:space="0" w:color="auto"/>
        <w:bottom w:val="none" w:sz="0" w:space="0" w:color="auto"/>
        <w:right w:val="none" w:sz="0" w:space="0" w:color="auto"/>
      </w:divBdr>
      <w:divsChild>
        <w:div w:id="1287585961">
          <w:marLeft w:val="0"/>
          <w:marRight w:val="0"/>
          <w:marTop w:val="0"/>
          <w:marBottom w:val="0"/>
          <w:divBdr>
            <w:top w:val="none" w:sz="0" w:space="0" w:color="auto"/>
            <w:left w:val="none" w:sz="0" w:space="0" w:color="auto"/>
            <w:bottom w:val="none" w:sz="0" w:space="0" w:color="auto"/>
            <w:right w:val="none" w:sz="0" w:space="0" w:color="auto"/>
          </w:divBdr>
          <w:divsChild>
            <w:div w:id="505480464">
              <w:marLeft w:val="0"/>
              <w:marRight w:val="0"/>
              <w:marTop w:val="0"/>
              <w:marBottom w:val="0"/>
              <w:divBdr>
                <w:top w:val="none" w:sz="0" w:space="0" w:color="auto"/>
                <w:left w:val="none" w:sz="0" w:space="0" w:color="auto"/>
                <w:bottom w:val="none" w:sz="0" w:space="0" w:color="auto"/>
                <w:right w:val="none" w:sz="0" w:space="0" w:color="auto"/>
              </w:divBdr>
              <w:divsChild>
                <w:div w:id="149968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605307430">
      <w:bodyDiv w:val="1"/>
      <w:marLeft w:val="0"/>
      <w:marRight w:val="0"/>
      <w:marTop w:val="0"/>
      <w:marBottom w:val="0"/>
      <w:divBdr>
        <w:top w:val="none" w:sz="0" w:space="0" w:color="auto"/>
        <w:left w:val="none" w:sz="0" w:space="0" w:color="auto"/>
        <w:bottom w:val="none" w:sz="0" w:space="0" w:color="auto"/>
        <w:right w:val="none" w:sz="0" w:space="0" w:color="auto"/>
      </w:divBdr>
      <w:divsChild>
        <w:div w:id="226190566">
          <w:marLeft w:val="0"/>
          <w:marRight w:val="0"/>
          <w:marTop w:val="0"/>
          <w:marBottom w:val="0"/>
          <w:divBdr>
            <w:top w:val="none" w:sz="0" w:space="0" w:color="auto"/>
            <w:left w:val="none" w:sz="0" w:space="0" w:color="auto"/>
            <w:bottom w:val="none" w:sz="0" w:space="0" w:color="auto"/>
            <w:right w:val="none" w:sz="0" w:space="0" w:color="auto"/>
          </w:divBdr>
          <w:divsChild>
            <w:div w:id="40598133">
              <w:marLeft w:val="0"/>
              <w:marRight w:val="0"/>
              <w:marTop w:val="0"/>
              <w:marBottom w:val="0"/>
              <w:divBdr>
                <w:top w:val="none" w:sz="0" w:space="0" w:color="auto"/>
                <w:left w:val="none" w:sz="0" w:space="0" w:color="auto"/>
                <w:bottom w:val="none" w:sz="0" w:space="0" w:color="auto"/>
                <w:right w:val="none" w:sz="0" w:space="0" w:color="auto"/>
              </w:divBdr>
              <w:divsChild>
                <w:div w:id="153973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07499">
      <w:bodyDiv w:val="1"/>
      <w:marLeft w:val="0"/>
      <w:marRight w:val="0"/>
      <w:marTop w:val="0"/>
      <w:marBottom w:val="0"/>
      <w:divBdr>
        <w:top w:val="none" w:sz="0" w:space="0" w:color="auto"/>
        <w:left w:val="none" w:sz="0" w:space="0" w:color="auto"/>
        <w:bottom w:val="none" w:sz="0" w:space="0" w:color="auto"/>
        <w:right w:val="none" w:sz="0" w:space="0" w:color="auto"/>
      </w:divBdr>
      <w:divsChild>
        <w:div w:id="1529365535">
          <w:marLeft w:val="0"/>
          <w:marRight w:val="0"/>
          <w:marTop w:val="0"/>
          <w:marBottom w:val="0"/>
          <w:divBdr>
            <w:top w:val="none" w:sz="0" w:space="0" w:color="auto"/>
            <w:left w:val="none" w:sz="0" w:space="0" w:color="auto"/>
            <w:bottom w:val="none" w:sz="0" w:space="0" w:color="auto"/>
            <w:right w:val="none" w:sz="0" w:space="0" w:color="auto"/>
          </w:divBdr>
          <w:divsChild>
            <w:div w:id="2054841800">
              <w:marLeft w:val="0"/>
              <w:marRight w:val="0"/>
              <w:marTop w:val="0"/>
              <w:marBottom w:val="0"/>
              <w:divBdr>
                <w:top w:val="none" w:sz="0" w:space="0" w:color="auto"/>
                <w:left w:val="none" w:sz="0" w:space="0" w:color="auto"/>
                <w:bottom w:val="none" w:sz="0" w:space="0" w:color="auto"/>
                <w:right w:val="none" w:sz="0" w:space="0" w:color="auto"/>
              </w:divBdr>
              <w:divsChild>
                <w:div w:id="1949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4585540">
      <w:bodyDiv w:val="1"/>
      <w:marLeft w:val="0"/>
      <w:marRight w:val="0"/>
      <w:marTop w:val="0"/>
      <w:marBottom w:val="0"/>
      <w:divBdr>
        <w:top w:val="none" w:sz="0" w:space="0" w:color="auto"/>
        <w:left w:val="none" w:sz="0" w:space="0" w:color="auto"/>
        <w:bottom w:val="none" w:sz="0" w:space="0" w:color="auto"/>
        <w:right w:val="none" w:sz="0" w:space="0" w:color="auto"/>
      </w:divBdr>
      <w:divsChild>
        <w:div w:id="127482490">
          <w:marLeft w:val="0"/>
          <w:marRight w:val="0"/>
          <w:marTop w:val="0"/>
          <w:marBottom w:val="0"/>
          <w:divBdr>
            <w:top w:val="none" w:sz="0" w:space="0" w:color="auto"/>
            <w:left w:val="none" w:sz="0" w:space="0" w:color="auto"/>
            <w:bottom w:val="none" w:sz="0" w:space="0" w:color="auto"/>
            <w:right w:val="none" w:sz="0" w:space="0" w:color="auto"/>
          </w:divBdr>
          <w:divsChild>
            <w:div w:id="1317761879">
              <w:marLeft w:val="0"/>
              <w:marRight w:val="0"/>
              <w:marTop w:val="0"/>
              <w:marBottom w:val="0"/>
              <w:divBdr>
                <w:top w:val="none" w:sz="0" w:space="0" w:color="auto"/>
                <w:left w:val="none" w:sz="0" w:space="0" w:color="auto"/>
                <w:bottom w:val="none" w:sz="0" w:space="0" w:color="auto"/>
                <w:right w:val="none" w:sz="0" w:space="0" w:color="auto"/>
              </w:divBdr>
              <w:divsChild>
                <w:div w:id="2393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644265">
      <w:bodyDiv w:val="1"/>
      <w:marLeft w:val="0"/>
      <w:marRight w:val="0"/>
      <w:marTop w:val="0"/>
      <w:marBottom w:val="0"/>
      <w:divBdr>
        <w:top w:val="none" w:sz="0" w:space="0" w:color="auto"/>
        <w:left w:val="none" w:sz="0" w:space="0" w:color="auto"/>
        <w:bottom w:val="none" w:sz="0" w:space="0" w:color="auto"/>
        <w:right w:val="none" w:sz="0" w:space="0" w:color="auto"/>
      </w:divBdr>
      <w:divsChild>
        <w:div w:id="48455817">
          <w:marLeft w:val="0"/>
          <w:marRight w:val="0"/>
          <w:marTop w:val="0"/>
          <w:marBottom w:val="0"/>
          <w:divBdr>
            <w:top w:val="none" w:sz="0" w:space="0" w:color="auto"/>
            <w:left w:val="none" w:sz="0" w:space="0" w:color="auto"/>
            <w:bottom w:val="none" w:sz="0" w:space="0" w:color="auto"/>
            <w:right w:val="none" w:sz="0" w:space="0" w:color="auto"/>
          </w:divBdr>
          <w:divsChild>
            <w:div w:id="982854552">
              <w:marLeft w:val="0"/>
              <w:marRight w:val="0"/>
              <w:marTop w:val="0"/>
              <w:marBottom w:val="0"/>
              <w:divBdr>
                <w:top w:val="none" w:sz="0" w:space="0" w:color="auto"/>
                <w:left w:val="none" w:sz="0" w:space="0" w:color="auto"/>
                <w:bottom w:val="none" w:sz="0" w:space="0" w:color="auto"/>
                <w:right w:val="none" w:sz="0" w:space="0" w:color="auto"/>
              </w:divBdr>
              <w:divsChild>
                <w:div w:id="78997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hyperlink" Target="https://openai.com/blog/chatgpt/"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9A2A02-CB69-4E32-8B31-861701919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16</Pages>
  <Words>2464</Words>
  <Characters>14049</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localuser</dc:creator>
  <cp:keywords/>
  <dc:description/>
  <cp:lastModifiedBy>Louise Jarvis</cp:lastModifiedBy>
  <cp:revision>4</cp:revision>
  <cp:lastPrinted>2022-01-14T07:40:00Z</cp:lastPrinted>
  <dcterms:created xsi:type="dcterms:W3CDTF">2026-10-20T08:37:00Z</dcterms:created>
  <dcterms:modified xsi:type="dcterms:W3CDTF">2026-10-21T07:03:00Z</dcterms:modified>
</cp:coreProperties>
</file>